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610DF5" w14:textId="329D6A2B" w:rsidR="006E0006" w:rsidRDefault="000178A5" w:rsidP="00A92E43">
      <w:pPr>
        <w:tabs>
          <w:tab w:val="left" w:pos="37"/>
          <w:tab w:val="left" w:pos="15025"/>
          <w:tab w:val="left" w:pos="15309"/>
        </w:tabs>
        <w:spacing w:before="100" w:beforeAutospacing="1" w:after="0" w:line="240" w:lineRule="auto"/>
        <w:ind w:left="-683" w:right="142"/>
        <w:rPr>
          <w:sz w:val="2"/>
          <w:szCs w:val="2"/>
          <w:rtl/>
        </w:rPr>
      </w:pPr>
      <w:r>
        <w:rPr>
          <w:rFonts w:hint="cs"/>
          <w:sz w:val="2"/>
          <w:szCs w:val="2"/>
          <w:rtl/>
        </w:rPr>
        <w:t xml:space="preserve">الثاني </w:t>
      </w:r>
    </w:p>
    <w:p w14:paraId="6D61651D" w14:textId="77777777" w:rsidR="00356DCC" w:rsidRDefault="00356DCC" w:rsidP="00356DCC">
      <w:pPr>
        <w:spacing w:before="100" w:beforeAutospacing="1" w:after="0" w:line="240" w:lineRule="auto"/>
        <w:ind w:right="-272"/>
        <w:rPr>
          <w:sz w:val="2"/>
          <w:szCs w:val="2"/>
          <w:rtl/>
        </w:rPr>
      </w:pPr>
    </w:p>
    <w:p w14:paraId="4C710624" w14:textId="77777777" w:rsidR="00A35DBD" w:rsidRDefault="00A35DBD" w:rsidP="00A35DBD">
      <w:pPr>
        <w:spacing w:after="0" w:line="240" w:lineRule="auto"/>
        <w:ind w:right="-272"/>
        <w:jc w:val="center"/>
        <w:rPr>
          <w:rFonts w:ascii="Sakkal Majalla" w:eastAsia="Calibri" w:hAnsi="Sakkal Majalla" w:cs="Sakkal Majalla"/>
          <w:b/>
          <w:bCs/>
          <w:color w:val="C00000"/>
          <w:sz w:val="26"/>
          <w:szCs w:val="26"/>
          <w:rtl/>
        </w:rPr>
      </w:pPr>
    </w:p>
    <w:p w14:paraId="0B75D278" w14:textId="77777777" w:rsidR="001722F7" w:rsidRPr="004C36C8" w:rsidRDefault="001722F7" w:rsidP="0023560C">
      <w:pPr>
        <w:spacing w:after="0"/>
        <w:jc w:val="center"/>
        <w:rPr>
          <w:rFonts w:ascii="Sakkal Majalla" w:eastAsia="Times New Roman" w:hAnsi="Sakkal Majalla" w:cs="Sakkal Majalla"/>
          <w:b/>
          <w:bCs/>
          <w:sz w:val="4"/>
          <w:szCs w:val="4"/>
          <w:rtl/>
        </w:rPr>
      </w:pPr>
    </w:p>
    <w:p w14:paraId="27056F9E" w14:textId="36EB6661" w:rsidR="0009435F" w:rsidRPr="0023560C" w:rsidRDefault="00DA2761" w:rsidP="006875F3">
      <w:pPr>
        <w:spacing w:after="0"/>
        <w:ind w:left="-820"/>
        <w:jc w:val="center"/>
        <w:rPr>
          <w:rFonts w:ascii="Sakkal Majalla" w:hAnsi="Sakkal Majalla" w:cs="Sakkal Majalla"/>
          <w:b/>
          <w:bCs/>
          <w:sz w:val="26"/>
          <w:szCs w:val="26"/>
          <w:rtl/>
        </w:rPr>
      </w:pPr>
      <w:r w:rsidRPr="0023560C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>الكلية: ..................................</w:t>
      </w:r>
      <w:r w:rsidR="0009435F" w:rsidRPr="0023560C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 xml:space="preserve">  </w:t>
      </w:r>
      <w:r w:rsidR="002F4D38" w:rsidRPr="0023560C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 xml:space="preserve">           </w:t>
      </w:r>
      <w:r w:rsidR="003D5C4C" w:rsidRPr="0023560C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>ال</w:t>
      </w:r>
      <w:r w:rsidR="0009435F" w:rsidRPr="0023560C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 xml:space="preserve">قسم:  </w:t>
      </w:r>
      <w:r w:rsidR="00A916BB" w:rsidRPr="0023560C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>......................................</w:t>
      </w:r>
      <w:r w:rsidR="0009435F" w:rsidRPr="0023560C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 xml:space="preserve">   </w:t>
      </w:r>
      <w:r w:rsidR="00A83760" w:rsidRPr="0023560C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 xml:space="preserve">      </w:t>
      </w:r>
      <w:r w:rsidR="00EA28FD" w:rsidRPr="0023560C">
        <w:rPr>
          <w:rFonts w:ascii="Sakkal Majalla" w:eastAsia="Times New Roman" w:hAnsi="Sakkal Majalla" w:cs="Sakkal Majalla" w:hint="cs"/>
          <w:b/>
          <w:bCs/>
          <w:sz w:val="26"/>
          <w:szCs w:val="26"/>
          <w:rtl/>
        </w:rPr>
        <w:t xml:space="preserve">         </w:t>
      </w:r>
      <w:r w:rsidR="00A83760" w:rsidRPr="0023560C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 xml:space="preserve"> </w:t>
      </w:r>
      <w:r w:rsidR="00EA28FD" w:rsidRPr="0023560C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>ا</w:t>
      </w:r>
      <w:r w:rsidR="0009435F" w:rsidRPr="0023560C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 xml:space="preserve">لعام </w:t>
      </w:r>
      <w:r w:rsidR="00C616FF" w:rsidRPr="0023560C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>الجامعي:</w:t>
      </w:r>
      <w:r w:rsidR="00FF73E1" w:rsidRPr="0023560C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 xml:space="preserve">     </w:t>
      </w:r>
      <w:r w:rsidR="008B72C9">
        <w:rPr>
          <w:rFonts w:ascii="Sakkal Majalla" w:eastAsia="Times New Roman" w:hAnsi="Sakkal Majalla" w:cs="Sakkal Majalla" w:hint="cs"/>
          <w:b/>
          <w:bCs/>
          <w:sz w:val="26"/>
          <w:szCs w:val="26"/>
          <w:rtl/>
        </w:rPr>
        <w:t xml:space="preserve">   </w:t>
      </w:r>
      <w:r w:rsidR="00F10F4A" w:rsidRPr="0023560C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>144هـ</w:t>
      </w:r>
      <w:r w:rsidR="0009435F" w:rsidRPr="0023560C">
        <w:rPr>
          <w:rFonts w:ascii="Sakkal Majalla" w:eastAsia="Times New Roman" w:hAnsi="Sakkal Majalla" w:cs="Sakkal Majalla"/>
          <w:b/>
          <w:bCs/>
          <w:sz w:val="26"/>
          <w:szCs w:val="26"/>
          <w:rtl/>
        </w:rPr>
        <w:t xml:space="preserve"> </w:t>
      </w:r>
      <w:r w:rsidR="00EA28FD" w:rsidRPr="0023560C">
        <w:rPr>
          <w:rFonts w:ascii="Sakkal Majalla" w:eastAsia="Times New Roman" w:hAnsi="Sakkal Majalla" w:cs="Sakkal Majalla" w:hint="cs"/>
          <w:b/>
          <w:bCs/>
          <w:sz w:val="26"/>
          <w:szCs w:val="26"/>
          <w:rtl/>
        </w:rPr>
        <w:t xml:space="preserve">                                    </w:t>
      </w:r>
      <w:r w:rsidR="00EA28FD" w:rsidRPr="0023560C">
        <w:rPr>
          <w:rFonts w:ascii="Sakkal Majalla" w:hAnsi="Sakkal Majalla" w:cs="Sakkal Majalla"/>
          <w:b/>
          <w:bCs/>
          <w:sz w:val="26"/>
          <w:szCs w:val="26"/>
          <w:rtl/>
        </w:rPr>
        <w:t xml:space="preserve">الفصل الدراسي: </w:t>
      </w:r>
      <w:bookmarkStart w:id="0" w:name="_GoBack"/>
      <w:bookmarkEnd w:id="0"/>
    </w:p>
    <w:tbl>
      <w:tblPr>
        <w:tblStyle w:val="a6"/>
        <w:bidiVisual/>
        <w:tblW w:w="15565" w:type="dxa"/>
        <w:tblInd w:w="813" w:type="dxa"/>
        <w:tblLook w:val="04A0" w:firstRow="1" w:lastRow="0" w:firstColumn="1" w:lastColumn="0" w:noHBand="0" w:noVBand="1"/>
      </w:tblPr>
      <w:tblGrid>
        <w:gridCol w:w="4113"/>
        <w:gridCol w:w="1843"/>
        <w:gridCol w:w="272"/>
        <w:gridCol w:w="273"/>
        <w:gridCol w:w="272"/>
        <w:gridCol w:w="273"/>
        <w:gridCol w:w="272"/>
        <w:gridCol w:w="273"/>
        <w:gridCol w:w="272"/>
        <w:gridCol w:w="273"/>
        <w:gridCol w:w="272"/>
        <w:gridCol w:w="241"/>
        <w:gridCol w:w="6916"/>
      </w:tblGrid>
      <w:tr w:rsidR="0032076B" w:rsidRPr="0023560C" w14:paraId="48E68E82" w14:textId="4E3E3C76" w:rsidTr="0032076B"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</w:tcPr>
          <w:p w14:paraId="1D46F307" w14:textId="1CC092C7" w:rsidR="0032076B" w:rsidRPr="0023560C" w:rsidRDefault="0032076B" w:rsidP="0023560C">
            <w:pPr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5E15C9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اسم المرشحـــــــ/ـة</w:t>
            </w:r>
            <w:r w:rsidRPr="0023560C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كاملاً: .................................</w:t>
            </w:r>
            <w:r w:rsidRPr="0023560C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.........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E60DFD" w14:textId="34084B27" w:rsidR="0032076B" w:rsidRPr="0023560C" w:rsidRDefault="0032076B" w:rsidP="0023560C">
            <w:pPr>
              <w:jc w:val="right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23560C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رقم السجل المدني</w:t>
            </w:r>
            <w:r w:rsidRPr="0023560C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: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37076" w14:textId="77777777" w:rsidR="0032076B" w:rsidRPr="0023560C" w:rsidRDefault="0032076B" w:rsidP="0023560C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6FEE38A1" w14:textId="77777777" w:rsidR="0032076B" w:rsidRPr="0023560C" w:rsidRDefault="0032076B" w:rsidP="0023560C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72" w:type="dxa"/>
          </w:tcPr>
          <w:p w14:paraId="20FF698F" w14:textId="77777777" w:rsidR="0032076B" w:rsidRPr="0023560C" w:rsidRDefault="0032076B" w:rsidP="0023560C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73" w:type="dxa"/>
          </w:tcPr>
          <w:p w14:paraId="01814A2D" w14:textId="77777777" w:rsidR="0032076B" w:rsidRPr="0023560C" w:rsidRDefault="0032076B" w:rsidP="0023560C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72" w:type="dxa"/>
          </w:tcPr>
          <w:p w14:paraId="58074ECD" w14:textId="77777777" w:rsidR="0032076B" w:rsidRPr="0023560C" w:rsidRDefault="0032076B" w:rsidP="0023560C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73" w:type="dxa"/>
          </w:tcPr>
          <w:p w14:paraId="2B66FFFE" w14:textId="77777777" w:rsidR="0032076B" w:rsidRPr="0023560C" w:rsidRDefault="0032076B" w:rsidP="0023560C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72" w:type="dxa"/>
          </w:tcPr>
          <w:p w14:paraId="29777955" w14:textId="77777777" w:rsidR="0032076B" w:rsidRPr="0023560C" w:rsidRDefault="0032076B" w:rsidP="0023560C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73" w:type="dxa"/>
          </w:tcPr>
          <w:p w14:paraId="703E2E20" w14:textId="77777777" w:rsidR="0032076B" w:rsidRPr="0023560C" w:rsidRDefault="0032076B" w:rsidP="0023560C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72" w:type="dxa"/>
            <w:tcBorders>
              <w:right w:val="single" w:sz="4" w:space="0" w:color="auto"/>
            </w:tcBorders>
          </w:tcPr>
          <w:p w14:paraId="74C8E9A4" w14:textId="77777777" w:rsidR="0032076B" w:rsidRPr="0023560C" w:rsidRDefault="0032076B" w:rsidP="0023560C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41" w:type="dxa"/>
            <w:tcBorders>
              <w:right w:val="single" w:sz="4" w:space="0" w:color="auto"/>
            </w:tcBorders>
          </w:tcPr>
          <w:p w14:paraId="1D8EAECD" w14:textId="77777777" w:rsidR="0032076B" w:rsidRPr="0023560C" w:rsidRDefault="0032076B" w:rsidP="0023560C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69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A2535C" w14:textId="0C397404" w:rsidR="0032076B" w:rsidRPr="0023560C" w:rsidRDefault="0032076B" w:rsidP="0023560C">
            <w:pPr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23560C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23560C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التخصص: </w:t>
            </w:r>
            <w:r w:rsidRPr="0023560C">
              <w:rPr>
                <w:rFonts w:ascii="Sakkal Majalla" w:hAnsi="Sakkal Majalla" w:cs="Sakkal Majalla"/>
                <w:sz w:val="26"/>
                <w:szCs w:val="26"/>
                <w:rtl/>
              </w:rPr>
              <w:t>.................................</w:t>
            </w:r>
            <w:r w:rsidRPr="0023560C">
              <w:rPr>
                <w:rFonts w:ascii="Sakkal Majalla" w:hAnsi="Sakkal Majalla" w:cs="Sakkal Majalla" w:hint="cs"/>
                <w:sz w:val="26"/>
                <w:szCs w:val="26"/>
                <w:rtl/>
              </w:rPr>
              <w:t>......................</w:t>
            </w:r>
          </w:p>
        </w:tc>
      </w:tr>
    </w:tbl>
    <w:p w14:paraId="25BEE4FB" w14:textId="77777777" w:rsidR="00EA28FD" w:rsidRPr="0023560C" w:rsidRDefault="00EA28FD" w:rsidP="0023560C">
      <w:pPr>
        <w:spacing w:after="0"/>
        <w:rPr>
          <w:rFonts w:ascii="Sakkal Majalla" w:hAnsi="Sakkal Majalla" w:cs="Sakkal Majalla"/>
          <w:b/>
          <w:bCs/>
          <w:sz w:val="2"/>
          <w:szCs w:val="2"/>
          <w:rtl/>
        </w:rPr>
      </w:pPr>
    </w:p>
    <w:tbl>
      <w:tblPr>
        <w:tblStyle w:val="a6"/>
        <w:bidiVisual/>
        <w:tblW w:w="15398" w:type="dxa"/>
        <w:jc w:val="center"/>
        <w:tblLayout w:type="fixed"/>
        <w:tblLook w:val="04A0" w:firstRow="1" w:lastRow="0" w:firstColumn="1" w:lastColumn="0" w:noHBand="0" w:noVBand="1"/>
      </w:tblPr>
      <w:tblGrid>
        <w:gridCol w:w="724"/>
        <w:gridCol w:w="1192"/>
        <w:gridCol w:w="1004"/>
        <w:gridCol w:w="1013"/>
        <w:gridCol w:w="985"/>
        <w:gridCol w:w="745"/>
        <w:gridCol w:w="842"/>
        <w:gridCol w:w="1125"/>
        <w:gridCol w:w="1012"/>
        <w:gridCol w:w="939"/>
        <w:gridCol w:w="5817"/>
      </w:tblGrid>
      <w:tr w:rsidR="0032076B" w:rsidRPr="00EA28FD" w14:paraId="7805C414" w14:textId="6D04C2C3" w:rsidTr="004D5501">
        <w:trPr>
          <w:trHeight w:val="59"/>
          <w:jc w:val="center"/>
        </w:trPr>
        <w:tc>
          <w:tcPr>
            <w:tcW w:w="724" w:type="dxa"/>
            <w:vMerge w:val="restart"/>
            <w:vAlign w:val="center"/>
          </w:tcPr>
          <w:p w14:paraId="5B14CCBA" w14:textId="77777777" w:rsidR="004D5501" w:rsidRDefault="00ED5C50" w:rsidP="006875F3">
            <w:pPr>
              <w:ind w:left="217" w:right="-272" w:hanging="217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722F7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الدرجة </w:t>
            </w:r>
          </w:p>
          <w:p w14:paraId="660F9648" w14:textId="154D8C87" w:rsidR="0032076B" w:rsidRPr="001722F7" w:rsidRDefault="00ED5C50" w:rsidP="006875F3">
            <w:pPr>
              <w:ind w:left="217" w:right="-272" w:hanging="217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722F7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العلمي</w:t>
            </w:r>
            <w:r w:rsidRPr="001722F7">
              <w:rPr>
                <w:rFonts w:ascii="Sakkal Majalla" w:hAnsi="Sakkal Majalla" w:cs="Sakkal Majalla" w:hint="eastAsia"/>
                <w:b/>
                <w:bCs/>
                <w:sz w:val="24"/>
                <w:szCs w:val="24"/>
                <w:rtl/>
              </w:rPr>
              <w:t>ة</w:t>
            </w:r>
          </w:p>
        </w:tc>
        <w:tc>
          <w:tcPr>
            <w:tcW w:w="1192" w:type="dxa"/>
            <w:vMerge w:val="restart"/>
            <w:vAlign w:val="center"/>
          </w:tcPr>
          <w:p w14:paraId="7F05285C" w14:textId="2D1599E9" w:rsidR="0032076B" w:rsidRPr="001722F7" w:rsidRDefault="0032076B" w:rsidP="003C1E12">
            <w:pPr>
              <w:ind w:right="-272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722F7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sym w:font="Wingdings 2" w:char="F02A"/>
            </w:r>
            <w:r w:rsidRPr="001722F7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بكالوريوس</w:t>
            </w:r>
          </w:p>
        </w:tc>
        <w:tc>
          <w:tcPr>
            <w:tcW w:w="1004" w:type="dxa"/>
            <w:vMerge w:val="restart"/>
            <w:vAlign w:val="center"/>
          </w:tcPr>
          <w:p w14:paraId="03EA5A52" w14:textId="7358DD72" w:rsidR="0032076B" w:rsidRPr="001722F7" w:rsidRDefault="0032076B" w:rsidP="003C1E12">
            <w:pPr>
              <w:ind w:right="-272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722F7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sym w:font="Wingdings 2" w:char="F02A"/>
            </w:r>
            <w:r w:rsidRPr="001722F7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ماجستير</w:t>
            </w:r>
          </w:p>
        </w:tc>
        <w:tc>
          <w:tcPr>
            <w:tcW w:w="2743" w:type="dxa"/>
            <w:gridSpan w:val="3"/>
          </w:tcPr>
          <w:p w14:paraId="03F20DBD" w14:textId="3756085D" w:rsidR="0032076B" w:rsidRPr="001722F7" w:rsidRDefault="0032076B" w:rsidP="003C1E12">
            <w:pPr>
              <w:ind w:right="-272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722F7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دكتوراه</w:t>
            </w:r>
          </w:p>
        </w:tc>
        <w:tc>
          <w:tcPr>
            <w:tcW w:w="3918" w:type="dxa"/>
            <w:gridSpan w:val="4"/>
            <w:tcBorders>
              <w:right w:val="single" w:sz="4" w:space="0" w:color="auto"/>
            </w:tcBorders>
          </w:tcPr>
          <w:p w14:paraId="05A42B0C" w14:textId="2F83255A" w:rsidR="0032076B" w:rsidRPr="001722F7" w:rsidRDefault="0032076B" w:rsidP="00CF0CFB">
            <w:pPr>
              <w:ind w:right="-272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722F7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ممارس مهني</w:t>
            </w:r>
          </w:p>
        </w:tc>
        <w:tc>
          <w:tcPr>
            <w:tcW w:w="581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86F6DE" w14:textId="77777777" w:rsidR="00ED5C50" w:rsidRDefault="0032076B" w:rsidP="00ED5C50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highlight w:val="yellow"/>
                <w:rtl/>
              </w:rPr>
            </w:pPr>
            <w:r w:rsidRPr="00EA28F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جهة العمل:  </w:t>
            </w:r>
            <w:r w:rsidRPr="00EA28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sym w:font="Wingdings" w:char="F071"/>
            </w:r>
            <w:r w:rsidRPr="00EA28F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لا يوجد </w:t>
            </w:r>
            <w:r w:rsidRPr="00EA28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sym w:font="Wingdings" w:char="F071"/>
            </w:r>
            <w:r w:rsidRPr="00EA28FD">
              <w:rPr>
                <w:rFonts w:ascii="Sakkal Majalla" w:hAnsi="Sakkal Majalla" w:cs="Sakkal Majalla"/>
                <w:b/>
                <w:bCs/>
                <w:color w:val="C00000"/>
                <w:sz w:val="24"/>
                <w:szCs w:val="24"/>
              </w:rPr>
              <w:t>*</w:t>
            </w:r>
            <w:r w:rsidRPr="00EA28F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يوجد</w:t>
            </w:r>
            <w:r w:rsidR="006875F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6AB0A58E" w14:textId="6A935E1D" w:rsidR="0032076B" w:rsidRPr="00EA28FD" w:rsidRDefault="0032076B" w:rsidP="00ED5C50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A28F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يتم إدراج اسم </w:t>
            </w:r>
            <w:r w:rsidR="00ED5C50" w:rsidRPr="00EA28FD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الجهة: ......................................................................................</w:t>
            </w:r>
            <w:r w:rsidR="00ED5C50" w:rsidRPr="00EA28F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.</w:t>
            </w:r>
          </w:p>
        </w:tc>
      </w:tr>
      <w:tr w:rsidR="004D5501" w:rsidRPr="00EA28FD" w14:paraId="4425C9F7" w14:textId="3F62BA8B" w:rsidTr="004D5501">
        <w:trPr>
          <w:trHeight w:val="183"/>
          <w:jc w:val="center"/>
        </w:trPr>
        <w:tc>
          <w:tcPr>
            <w:tcW w:w="724" w:type="dxa"/>
            <w:vMerge/>
          </w:tcPr>
          <w:p w14:paraId="16B5CDF6" w14:textId="77777777" w:rsidR="004D5501" w:rsidRPr="001722F7" w:rsidRDefault="004D5501" w:rsidP="004D5501">
            <w:pPr>
              <w:ind w:right="-272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2" w:type="dxa"/>
            <w:vMerge/>
          </w:tcPr>
          <w:p w14:paraId="57AB1B26" w14:textId="77777777" w:rsidR="004D5501" w:rsidRPr="001722F7" w:rsidRDefault="004D5501" w:rsidP="004D5501">
            <w:pPr>
              <w:ind w:right="-272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04" w:type="dxa"/>
            <w:vMerge/>
          </w:tcPr>
          <w:p w14:paraId="5A3D7744" w14:textId="77777777" w:rsidR="004D5501" w:rsidRPr="001722F7" w:rsidRDefault="004D5501" w:rsidP="004D5501">
            <w:pPr>
              <w:ind w:right="-272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13" w:type="dxa"/>
          </w:tcPr>
          <w:p w14:paraId="03154C37" w14:textId="5F633644" w:rsidR="004D5501" w:rsidRPr="001722F7" w:rsidRDefault="004D5501" w:rsidP="004D5501">
            <w:pPr>
              <w:ind w:right="-272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722F7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sym w:font="Wingdings 2" w:char="F02A"/>
            </w:r>
            <w:r w:rsidRPr="001722F7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أ. مساعد</w:t>
            </w:r>
          </w:p>
        </w:tc>
        <w:tc>
          <w:tcPr>
            <w:tcW w:w="985" w:type="dxa"/>
          </w:tcPr>
          <w:p w14:paraId="30B84D30" w14:textId="38C068EF" w:rsidR="004D5501" w:rsidRPr="001722F7" w:rsidRDefault="004D5501" w:rsidP="004D5501">
            <w:pPr>
              <w:ind w:right="-272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722F7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sym w:font="Wingdings 2" w:char="F02A"/>
            </w:r>
            <w:r w:rsidRPr="001722F7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أ. مشارك</w:t>
            </w:r>
          </w:p>
        </w:tc>
        <w:tc>
          <w:tcPr>
            <w:tcW w:w="745" w:type="dxa"/>
          </w:tcPr>
          <w:p w14:paraId="7D7676AA" w14:textId="38A2CD53" w:rsidR="004D5501" w:rsidRPr="001722F7" w:rsidRDefault="004D5501" w:rsidP="004D5501">
            <w:pPr>
              <w:ind w:right="-272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722F7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sym w:font="Wingdings 2" w:char="F02A"/>
            </w:r>
            <w:r w:rsidRPr="001722F7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أستاذ</w:t>
            </w:r>
          </w:p>
        </w:tc>
        <w:tc>
          <w:tcPr>
            <w:tcW w:w="842" w:type="dxa"/>
          </w:tcPr>
          <w:p w14:paraId="24F2B6CB" w14:textId="21DC8BA0" w:rsidR="004D5501" w:rsidRPr="001722F7" w:rsidRDefault="004D5501" w:rsidP="004D5501">
            <w:pPr>
              <w:ind w:right="-272"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722F7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sym w:font="Wingdings 2" w:char="F02A"/>
            </w:r>
            <w:r w:rsidRPr="001722F7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دبلوم</w:t>
            </w:r>
          </w:p>
        </w:tc>
        <w:tc>
          <w:tcPr>
            <w:tcW w:w="1125" w:type="dxa"/>
          </w:tcPr>
          <w:p w14:paraId="0E5B5008" w14:textId="7E49CA59" w:rsidR="004D5501" w:rsidRPr="001722F7" w:rsidRDefault="004D5501" w:rsidP="004D5501">
            <w:pPr>
              <w:ind w:right="-272"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722F7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sym w:font="Wingdings 2" w:char="F02A"/>
            </w:r>
            <w:r w:rsidRPr="001722F7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بكالوريوس</w:t>
            </w:r>
          </w:p>
        </w:tc>
        <w:tc>
          <w:tcPr>
            <w:tcW w:w="1012" w:type="dxa"/>
            <w:tcBorders>
              <w:right w:val="single" w:sz="4" w:space="0" w:color="auto"/>
            </w:tcBorders>
          </w:tcPr>
          <w:p w14:paraId="114F3D61" w14:textId="58961A52" w:rsidR="004D5501" w:rsidRPr="001722F7" w:rsidRDefault="004D5501" w:rsidP="004D5501">
            <w:pPr>
              <w:ind w:right="-272"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722F7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sym w:font="Wingdings 2" w:char="F02A"/>
            </w:r>
            <w:r w:rsidRPr="001722F7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ماجستير</w:t>
            </w:r>
          </w:p>
        </w:tc>
        <w:tc>
          <w:tcPr>
            <w:tcW w:w="939" w:type="dxa"/>
            <w:tcBorders>
              <w:right w:val="single" w:sz="4" w:space="0" w:color="auto"/>
            </w:tcBorders>
          </w:tcPr>
          <w:p w14:paraId="407836D4" w14:textId="6A04763A" w:rsidR="004D5501" w:rsidRPr="001722F7" w:rsidRDefault="004D5501" w:rsidP="004D5501">
            <w:pPr>
              <w:ind w:right="-272"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1722F7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sym w:font="Wingdings 2" w:char="F02A"/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دكتوراه</w:t>
            </w:r>
          </w:p>
        </w:tc>
        <w:tc>
          <w:tcPr>
            <w:tcW w:w="581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9B4BB9" w14:textId="528E8459" w:rsidR="004D5501" w:rsidRPr="00EA28FD" w:rsidRDefault="004D5501" w:rsidP="004D5501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</w:tbl>
    <w:p w14:paraId="4F75FE62" w14:textId="77777777" w:rsidR="0009435F" w:rsidRPr="0023560C" w:rsidRDefault="0009435F" w:rsidP="0009435F">
      <w:pPr>
        <w:spacing w:after="0" w:line="240" w:lineRule="auto"/>
        <w:ind w:left="40" w:right="-272"/>
        <w:rPr>
          <w:rFonts w:ascii="Sakkal Majalla" w:eastAsia="Times New Roman" w:hAnsi="Sakkal Majalla" w:cs="Sakkal Majalla"/>
          <w:b/>
          <w:bCs/>
          <w:sz w:val="8"/>
          <w:szCs w:val="8"/>
          <w:rtl/>
        </w:rPr>
      </w:pPr>
    </w:p>
    <w:tbl>
      <w:tblPr>
        <w:tblStyle w:val="31"/>
        <w:bidiVisual/>
        <w:tblW w:w="12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2"/>
        <w:gridCol w:w="2326"/>
        <w:gridCol w:w="489"/>
        <w:gridCol w:w="546"/>
        <w:gridCol w:w="615"/>
        <w:gridCol w:w="708"/>
        <w:gridCol w:w="855"/>
        <w:gridCol w:w="21"/>
        <w:gridCol w:w="672"/>
        <w:gridCol w:w="992"/>
        <w:gridCol w:w="1248"/>
        <w:gridCol w:w="1417"/>
        <w:gridCol w:w="993"/>
        <w:gridCol w:w="851"/>
      </w:tblGrid>
      <w:tr w:rsidR="004C36C8" w14:paraId="63BB59AE" w14:textId="77777777" w:rsidTr="00F12093">
        <w:trPr>
          <w:trHeight w:val="462"/>
          <w:jc w:val="center"/>
        </w:trPr>
        <w:tc>
          <w:tcPr>
            <w:tcW w:w="372" w:type="dxa"/>
            <w:vMerge w:val="restart"/>
            <w:vAlign w:val="center"/>
            <w:hideMark/>
          </w:tcPr>
          <w:p w14:paraId="67D4AB30" w14:textId="77777777" w:rsidR="004C36C8" w:rsidRDefault="004C36C8" w:rsidP="004C36C8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2326" w:type="dxa"/>
            <w:vMerge w:val="restart"/>
            <w:vAlign w:val="center"/>
            <w:hideMark/>
          </w:tcPr>
          <w:p w14:paraId="64B82E52" w14:textId="689C278F" w:rsidR="004C36C8" w:rsidRDefault="004C36C8" w:rsidP="004C36C8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أسماء المقررات المطلوب إسنادها للمتعاون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/ة</w:t>
            </w:r>
          </w:p>
        </w:tc>
        <w:tc>
          <w:tcPr>
            <w:tcW w:w="489" w:type="dxa"/>
            <w:vMerge w:val="restart"/>
            <w:textDirection w:val="btLr"/>
            <w:vAlign w:val="center"/>
            <w:hideMark/>
          </w:tcPr>
          <w:p w14:paraId="08D5F07C" w14:textId="77777777" w:rsidR="004C36C8" w:rsidRDefault="004C36C8" w:rsidP="00F45CCC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رمز المقرر</w:t>
            </w:r>
          </w:p>
        </w:tc>
        <w:tc>
          <w:tcPr>
            <w:tcW w:w="546" w:type="dxa"/>
            <w:vMerge w:val="restart"/>
            <w:textDirection w:val="btLr"/>
            <w:vAlign w:val="center"/>
            <w:hideMark/>
          </w:tcPr>
          <w:p w14:paraId="12777FB8" w14:textId="77777777" w:rsidR="004C36C8" w:rsidRDefault="004C36C8" w:rsidP="00F45CCC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المستوى</w:t>
            </w:r>
          </w:p>
        </w:tc>
        <w:tc>
          <w:tcPr>
            <w:tcW w:w="2178" w:type="dxa"/>
            <w:gridSpan w:val="3"/>
            <w:vAlign w:val="center"/>
            <w:hideMark/>
          </w:tcPr>
          <w:p w14:paraId="0D6B71F1" w14:textId="77777777" w:rsidR="004C36C8" w:rsidRDefault="004C36C8" w:rsidP="004C36C8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عدد وحدات المقرر وفقاً للخطة الدراسية</w:t>
            </w:r>
          </w:p>
        </w:tc>
        <w:tc>
          <w:tcPr>
            <w:tcW w:w="6194" w:type="dxa"/>
            <w:gridSpan w:val="7"/>
            <w:vAlign w:val="center"/>
            <w:hideMark/>
          </w:tcPr>
          <w:p w14:paraId="6DFED196" w14:textId="77777777" w:rsidR="004C36C8" w:rsidRDefault="004C36C8" w:rsidP="004C36C8">
            <w:pPr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عدد الشعب والساعات اللاتي سوف تُسند للمتعاون/ة</w:t>
            </w:r>
          </w:p>
        </w:tc>
      </w:tr>
      <w:tr w:rsidR="004C36C8" w14:paraId="2A13C6DA" w14:textId="77777777" w:rsidTr="00F12093">
        <w:trPr>
          <w:cantSplit/>
          <w:trHeight w:val="20"/>
          <w:jc w:val="center"/>
        </w:trPr>
        <w:tc>
          <w:tcPr>
            <w:tcW w:w="372" w:type="dxa"/>
            <w:vMerge/>
            <w:vAlign w:val="center"/>
            <w:hideMark/>
          </w:tcPr>
          <w:p w14:paraId="256C6186" w14:textId="77777777" w:rsidR="004C36C8" w:rsidRDefault="004C36C8" w:rsidP="004C36C8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326" w:type="dxa"/>
            <w:vMerge/>
            <w:vAlign w:val="center"/>
            <w:hideMark/>
          </w:tcPr>
          <w:p w14:paraId="49E60814" w14:textId="77777777" w:rsidR="004C36C8" w:rsidRDefault="004C36C8" w:rsidP="004C36C8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89" w:type="dxa"/>
            <w:vMerge/>
            <w:vAlign w:val="center"/>
            <w:hideMark/>
          </w:tcPr>
          <w:p w14:paraId="18D0BC29" w14:textId="77777777" w:rsidR="004C36C8" w:rsidRDefault="004C36C8" w:rsidP="004C36C8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546" w:type="dxa"/>
            <w:vMerge/>
            <w:vAlign w:val="center"/>
            <w:hideMark/>
          </w:tcPr>
          <w:p w14:paraId="1ACF4305" w14:textId="77777777" w:rsidR="004C36C8" w:rsidRDefault="004C36C8" w:rsidP="004C36C8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615" w:type="dxa"/>
            <w:vMerge w:val="restart"/>
            <w:vAlign w:val="center"/>
            <w:hideMark/>
          </w:tcPr>
          <w:p w14:paraId="1C4ACD4B" w14:textId="77777777" w:rsidR="004C36C8" w:rsidRDefault="004C36C8" w:rsidP="004C36C8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نظري</w:t>
            </w:r>
          </w:p>
        </w:tc>
        <w:tc>
          <w:tcPr>
            <w:tcW w:w="708" w:type="dxa"/>
            <w:vMerge w:val="restart"/>
            <w:vAlign w:val="center"/>
            <w:hideMark/>
          </w:tcPr>
          <w:p w14:paraId="7CB26BBE" w14:textId="77777777" w:rsidR="004C36C8" w:rsidRDefault="004C36C8" w:rsidP="004C36C8">
            <w:pPr>
              <w:tabs>
                <w:tab w:val="left" w:pos="327"/>
              </w:tabs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عملي</w:t>
            </w:r>
          </w:p>
        </w:tc>
        <w:tc>
          <w:tcPr>
            <w:tcW w:w="855" w:type="dxa"/>
            <w:vMerge w:val="restart"/>
            <w:vAlign w:val="center"/>
            <w:hideMark/>
          </w:tcPr>
          <w:p w14:paraId="63DC4C63" w14:textId="77777777" w:rsidR="004C36C8" w:rsidRDefault="004C36C8" w:rsidP="004C36C8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التدريب</w:t>
            </w:r>
          </w:p>
        </w:tc>
        <w:tc>
          <w:tcPr>
            <w:tcW w:w="693" w:type="dxa"/>
            <w:gridSpan w:val="2"/>
            <w:vMerge w:val="restart"/>
            <w:vAlign w:val="center"/>
            <w:hideMark/>
          </w:tcPr>
          <w:p w14:paraId="156B4F41" w14:textId="77777777" w:rsidR="004C36C8" w:rsidRDefault="004C36C8" w:rsidP="004C36C8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rtl/>
              </w:rPr>
              <w:t>رمز الشعبة</w:t>
            </w:r>
          </w:p>
        </w:tc>
        <w:tc>
          <w:tcPr>
            <w:tcW w:w="992" w:type="dxa"/>
            <w:vAlign w:val="center"/>
            <w:hideMark/>
          </w:tcPr>
          <w:p w14:paraId="50CC298F" w14:textId="77777777" w:rsidR="004C36C8" w:rsidRDefault="004C36C8" w:rsidP="004C36C8">
            <w:pPr>
              <w:tabs>
                <w:tab w:val="left" w:pos="330"/>
              </w:tabs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نظري</w:t>
            </w:r>
          </w:p>
        </w:tc>
        <w:tc>
          <w:tcPr>
            <w:tcW w:w="2665" w:type="dxa"/>
            <w:gridSpan w:val="2"/>
            <w:vAlign w:val="center"/>
            <w:hideMark/>
          </w:tcPr>
          <w:p w14:paraId="43632E96" w14:textId="77777777" w:rsidR="004C36C8" w:rsidRDefault="004C36C8" w:rsidP="004C36C8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عملي</w:t>
            </w:r>
          </w:p>
        </w:tc>
        <w:tc>
          <w:tcPr>
            <w:tcW w:w="1844" w:type="dxa"/>
            <w:gridSpan w:val="2"/>
            <w:hideMark/>
          </w:tcPr>
          <w:p w14:paraId="4EFF0FF3" w14:textId="77777777" w:rsidR="004C36C8" w:rsidRDefault="004C36C8" w:rsidP="004C36C8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تدريب</w:t>
            </w:r>
          </w:p>
        </w:tc>
      </w:tr>
      <w:tr w:rsidR="004C36C8" w14:paraId="6E647BAE" w14:textId="77777777" w:rsidTr="00F12093">
        <w:trPr>
          <w:cantSplit/>
          <w:trHeight w:val="545"/>
          <w:jc w:val="center"/>
        </w:trPr>
        <w:tc>
          <w:tcPr>
            <w:tcW w:w="372" w:type="dxa"/>
            <w:vMerge/>
            <w:vAlign w:val="center"/>
            <w:hideMark/>
          </w:tcPr>
          <w:p w14:paraId="53C07069" w14:textId="77777777" w:rsidR="004C36C8" w:rsidRDefault="004C36C8" w:rsidP="004C36C8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326" w:type="dxa"/>
            <w:vMerge/>
            <w:vAlign w:val="center"/>
            <w:hideMark/>
          </w:tcPr>
          <w:p w14:paraId="18A55678" w14:textId="77777777" w:rsidR="004C36C8" w:rsidRDefault="004C36C8" w:rsidP="004C36C8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89" w:type="dxa"/>
            <w:vMerge/>
            <w:vAlign w:val="center"/>
            <w:hideMark/>
          </w:tcPr>
          <w:p w14:paraId="19F309C5" w14:textId="77777777" w:rsidR="004C36C8" w:rsidRDefault="004C36C8" w:rsidP="004C36C8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546" w:type="dxa"/>
            <w:vMerge/>
            <w:vAlign w:val="center"/>
            <w:hideMark/>
          </w:tcPr>
          <w:p w14:paraId="1BCA8BAE" w14:textId="77777777" w:rsidR="004C36C8" w:rsidRDefault="004C36C8" w:rsidP="004C36C8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14:paraId="445D6621" w14:textId="77777777" w:rsidR="004C36C8" w:rsidRDefault="004C36C8" w:rsidP="004C36C8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E23EA9C" w14:textId="77777777" w:rsidR="004C36C8" w:rsidRDefault="004C36C8" w:rsidP="004C36C8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  <w:vMerge/>
            <w:vAlign w:val="center"/>
            <w:hideMark/>
          </w:tcPr>
          <w:p w14:paraId="52EC4EB8" w14:textId="77777777" w:rsidR="004C36C8" w:rsidRDefault="004C36C8" w:rsidP="004C36C8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693" w:type="dxa"/>
            <w:gridSpan w:val="2"/>
            <w:vMerge/>
            <w:vAlign w:val="center"/>
            <w:hideMark/>
          </w:tcPr>
          <w:p w14:paraId="4E94BFD6" w14:textId="77777777" w:rsidR="004C36C8" w:rsidRDefault="004C36C8" w:rsidP="004C36C8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  <w:hideMark/>
          </w:tcPr>
          <w:p w14:paraId="3B904A29" w14:textId="77777777" w:rsidR="004C36C8" w:rsidRDefault="004C36C8" w:rsidP="004C36C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rtl/>
              </w:rPr>
              <w:t>عدد الوحدات</w:t>
            </w:r>
          </w:p>
        </w:tc>
        <w:tc>
          <w:tcPr>
            <w:tcW w:w="1248" w:type="dxa"/>
            <w:vAlign w:val="center"/>
            <w:hideMark/>
          </w:tcPr>
          <w:p w14:paraId="2979E36F" w14:textId="77777777" w:rsidR="004C36C8" w:rsidRDefault="004C36C8" w:rsidP="004C36C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rtl/>
              </w:rPr>
              <w:t>عدد الساعات الفعلية</w:t>
            </w:r>
          </w:p>
        </w:tc>
        <w:tc>
          <w:tcPr>
            <w:tcW w:w="1417" w:type="dxa"/>
            <w:vAlign w:val="center"/>
            <w:hideMark/>
          </w:tcPr>
          <w:p w14:paraId="4416D950" w14:textId="0437E738" w:rsidR="004C36C8" w:rsidRDefault="004C36C8" w:rsidP="004C36C8">
            <w:pPr>
              <w:ind w:right="90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rtl/>
              </w:rPr>
              <w:t>مجموع الوحدات</w:t>
            </w:r>
          </w:p>
          <w:p w14:paraId="3B9BB08C" w14:textId="77777777" w:rsidR="004C36C8" w:rsidRDefault="004C36C8" w:rsidP="004C36C8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rtl/>
              </w:rPr>
              <w:t>العملية</w:t>
            </w:r>
            <w:r>
              <w:rPr>
                <w:rFonts w:ascii="Sakkal Majalla" w:hAnsi="Sakkal Majalla" w:cs="Sakkal Majalla"/>
                <w:b/>
                <w:bCs/>
                <w:color w:val="C00000"/>
              </w:rPr>
              <w:t>**</w:t>
            </w:r>
          </w:p>
        </w:tc>
        <w:tc>
          <w:tcPr>
            <w:tcW w:w="993" w:type="dxa"/>
            <w:vAlign w:val="center"/>
            <w:hideMark/>
          </w:tcPr>
          <w:p w14:paraId="5ED0C692" w14:textId="076EC20B" w:rsidR="004C36C8" w:rsidRDefault="004C36C8" w:rsidP="004C36C8">
            <w:pPr>
              <w:ind w:right="-29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rtl/>
              </w:rPr>
              <w:t xml:space="preserve">عدد طالبات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    </w:t>
            </w:r>
            <w:r>
              <w:rPr>
                <w:rFonts w:ascii="Sakkal Majalla" w:hAnsi="Sakkal Majalla" w:cs="Sakkal Majalla"/>
                <w:b/>
                <w:bCs/>
                <w:rtl/>
              </w:rPr>
              <w:t>الشعبة</w:t>
            </w:r>
          </w:p>
        </w:tc>
        <w:tc>
          <w:tcPr>
            <w:tcW w:w="851" w:type="dxa"/>
            <w:vAlign w:val="center"/>
            <w:hideMark/>
          </w:tcPr>
          <w:p w14:paraId="0A5EB578" w14:textId="6FAE0B95" w:rsidR="004C36C8" w:rsidRDefault="004C36C8" w:rsidP="004C36C8">
            <w:pPr>
              <w:ind w:left="31" w:hanging="31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rtl/>
              </w:rPr>
              <w:t>عدد الوحدات</w:t>
            </w:r>
          </w:p>
        </w:tc>
      </w:tr>
      <w:tr w:rsidR="004C36C8" w14:paraId="25F000F2" w14:textId="77777777" w:rsidTr="00F12093">
        <w:trPr>
          <w:trHeight w:val="51"/>
          <w:jc w:val="center"/>
        </w:trPr>
        <w:tc>
          <w:tcPr>
            <w:tcW w:w="372" w:type="dxa"/>
            <w:vAlign w:val="center"/>
            <w:hideMark/>
          </w:tcPr>
          <w:p w14:paraId="1FE9C02B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  <w:rtl/>
              </w:rPr>
              <w:t>1</w:t>
            </w:r>
          </w:p>
        </w:tc>
        <w:tc>
          <w:tcPr>
            <w:tcW w:w="2326" w:type="dxa"/>
            <w:vAlign w:val="center"/>
          </w:tcPr>
          <w:p w14:paraId="657DF222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89" w:type="dxa"/>
          </w:tcPr>
          <w:p w14:paraId="2BBEEB41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546" w:type="dxa"/>
            <w:vAlign w:val="center"/>
          </w:tcPr>
          <w:p w14:paraId="5653DB7A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615" w:type="dxa"/>
            <w:vAlign w:val="center"/>
          </w:tcPr>
          <w:p w14:paraId="6A17C05E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08" w:type="dxa"/>
            <w:vAlign w:val="center"/>
          </w:tcPr>
          <w:p w14:paraId="2C3BC951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855" w:type="dxa"/>
            <w:vAlign w:val="center"/>
          </w:tcPr>
          <w:p w14:paraId="0CA6E2E0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693" w:type="dxa"/>
            <w:gridSpan w:val="2"/>
            <w:vAlign w:val="center"/>
          </w:tcPr>
          <w:p w14:paraId="795A528F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992" w:type="dxa"/>
            <w:vAlign w:val="center"/>
          </w:tcPr>
          <w:p w14:paraId="191E3814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248" w:type="dxa"/>
            <w:vAlign w:val="center"/>
          </w:tcPr>
          <w:p w14:paraId="375A221F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417" w:type="dxa"/>
            <w:vAlign w:val="center"/>
          </w:tcPr>
          <w:p w14:paraId="17DBC459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14:paraId="65084FF0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851" w:type="dxa"/>
            <w:vAlign w:val="center"/>
          </w:tcPr>
          <w:p w14:paraId="0AEFA094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4C36C8" w14:paraId="6A41D0DD" w14:textId="77777777" w:rsidTr="00F12093">
        <w:trPr>
          <w:trHeight w:val="404"/>
          <w:jc w:val="center"/>
        </w:trPr>
        <w:tc>
          <w:tcPr>
            <w:tcW w:w="372" w:type="dxa"/>
            <w:vAlign w:val="center"/>
            <w:hideMark/>
          </w:tcPr>
          <w:p w14:paraId="0360F9B7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  <w:rtl/>
              </w:rPr>
              <w:t>2</w:t>
            </w:r>
          </w:p>
        </w:tc>
        <w:tc>
          <w:tcPr>
            <w:tcW w:w="2326" w:type="dxa"/>
            <w:vAlign w:val="center"/>
          </w:tcPr>
          <w:p w14:paraId="3A58A4FE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89" w:type="dxa"/>
          </w:tcPr>
          <w:p w14:paraId="75BE70FF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546" w:type="dxa"/>
            <w:vAlign w:val="center"/>
          </w:tcPr>
          <w:p w14:paraId="2601E6D7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615" w:type="dxa"/>
            <w:vAlign w:val="center"/>
          </w:tcPr>
          <w:p w14:paraId="320197DA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08" w:type="dxa"/>
            <w:vAlign w:val="center"/>
          </w:tcPr>
          <w:p w14:paraId="022B668F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855" w:type="dxa"/>
            <w:vAlign w:val="center"/>
          </w:tcPr>
          <w:p w14:paraId="560A1FB0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693" w:type="dxa"/>
            <w:gridSpan w:val="2"/>
            <w:vAlign w:val="center"/>
          </w:tcPr>
          <w:p w14:paraId="5D6E956E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992" w:type="dxa"/>
            <w:vAlign w:val="center"/>
          </w:tcPr>
          <w:p w14:paraId="76677C6B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248" w:type="dxa"/>
            <w:vAlign w:val="center"/>
          </w:tcPr>
          <w:p w14:paraId="7B1CFE71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417" w:type="dxa"/>
            <w:vAlign w:val="center"/>
          </w:tcPr>
          <w:p w14:paraId="225A32B5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14:paraId="795814C1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851" w:type="dxa"/>
            <w:vAlign w:val="center"/>
          </w:tcPr>
          <w:p w14:paraId="4321297F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4C36C8" w14:paraId="17FFE711" w14:textId="77777777" w:rsidTr="00F12093">
        <w:trPr>
          <w:trHeight w:val="404"/>
          <w:jc w:val="center"/>
        </w:trPr>
        <w:tc>
          <w:tcPr>
            <w:tcW w:w="372" w:type="dxa"/>
            <w:vAlign w:val="center"/>
            <w:hideMark/>
          </w:tcPr>
          <w:p w14:paraId="79F6A56B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  <w:rtl/>
              </w:rPr>
              <w:t>3</w:t>
            </w:r>
          </w:p>
        </w:tc>
        <w:tc>
          <w:tcPr>
            <w:tcW w:w="2326" w:type="dxa"/>
            <w:vAlign w:val="center"/>
          </w:tcPr>
          <w:p w14:paraId="0634F2BC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89" w:type="dxa"/>
          </w:tcPr>
          <w:p w14:paraId="3850C953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546" w:type="dxa"/>
            <w:vAlign w:val="center"/>
          </w:tcPr>
          <w:p w14:paraId="0E484361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615" w:type="dxa"/>
            <w:vAlign w:val="center"/>
          </w:tcPr>
          <w:p w14:paraId="054DABFF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08" w:type="dxa"/>
            <w:vAlign w:val="center"/>
          </w:tcPr>
          <w:p w14:paraId="0FCBFB41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855" w:type="dxa"/>
            <w:vAlign w:val="center"/>
          </w:tcPr>
          <w:p w14:paraId="1F72A722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693" w:type="dxa"/>
            <w:gridSpan w:val="2"/>
            <w:vAlign w:val="center"/>
          </w:tcPr>
          <w:p w14:paraId="0C8297E0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992" w:type="dxa"/>
            <w:vAlign w:val="center"/>
          </w:tcPr>
          <w:p w14:paraId="09091BA9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248" w:type="dxa"/>
            <w:vAlign w:val="center"/>
          </w:tcPr>
          <w:p w14:paraId="3D76C71C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417" w:type="dxa"/>
            <w:vAlign w:val="center"/>
          </w:tcPr>
          <w:p w14:paraId="10C1572A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14:paraId="64399F80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851" w:type="dxa"/>
            <w:vAlign w:val="center"/>
          </w:tcPr>
          <w:p w14:paraId="11A8E904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4C36C8" w14:paraId="1FF72EF0" w14:textId="77777777" w:rsidTr="00F12093">
        <w:trPr>
          <w:trHeight w:val="404"/>
          <w:jc w:val="center"/>
        </w:trPr>
        <w:tc>
          <w:tcPr>
            <w:tcW w:w="372" w:type="dxa"/>
            <w:vAlign w:val="center"/>
          </w:tcPr>
          <w:p w14:paraId="4083C9B2" w14:textId="68D06874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4</w:t>
            </w:r>
          </w:p>
        </w:tc>
        <w:tc>
          <w:tcPr>
            <w:tcW w:w="2326" w:type="dxa"/>
            <w:vAlign w:val="center"/>
          </w:tcPr>
          <w:p w14:paraId="1ADD9745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89" w:type="dxa"/>
          </w:tcPr>
          <w:p w14:paraId="4200F13B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546" w:type="dxa"/>
            <w:vAlign w:val="center"/>
          </w:tcPr>
          <w:p w14:paraId="393342FE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615" w:type="dxa"/>
            <w:vAlign w:val="center"/>
          </w:tcPr>
          <w:p w14:paraId="7E9DECF3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08" w:type="dxa"/>
            <w:vAlign w:val="center"/>
          </w:tcPr>
          <w:p w14:paraId="0B982EF3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855" w:type="dxa"/>
            <w:vAlign w:val="center"/>
          </w:tcPr>
          <w:p w14:paraId="684DDFBD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693" w:type="dxa"/>
            <w:gridSpan w:val="2"/>
            <w:vAlign w:val="center"/>
          </w:tcPr>
          <w:p w14:paraId="0E8D5019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992" w:type="dxa"/>
            <w:vAlign w:val="center"/>
          </w:tcPr>
          <w:p w14:paraId="5E467AEA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248" w:type="dxa"/>
            <w:vAlign w:val="center"/>
          </w:tcPr>
          <w:p w14:paraId="50E646D0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417" w:type="dxa"/>
            <w:vAlign w:val="center"/>
          </w:tcPr>
          <w:p w14:paraId="2D37714E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14:paraId="43028BB6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851" w:type="dxa"/>
            <w:vAlign w:val="center"/>
          </w:tcPr>
          <w:p w14:paraId="53B69ECE" w14:textId="77777777" w:rsidR="004C36C8" w:rsidRDefault="004C36C8" w:rsidP="00F12093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4C36C8" w14:paraId="7645977F" w14:textId="77777777" w:rsidTr="00F12093">
        <w:trPr>
          <w:trHeight w:val="404"/>
          <w:jc w:val="center"/>
        </w:trPr>
        <w:tc>
          <w:tcPr>
            <w:tcW w:w="3187" w:type="dxa"/>
            <w:gridSpan w:val="3"/>
            <w:vAlign w:val="center"/>
          </w:tcPr>
          <w:p w14:paraId="4F503BE2" w14:textId="77777777" w:rsidR="004C36C8" w:rsidRDefault="004C36C8" w:rsidP="00B5244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745" w:type="dxa"/>
            <w:gridSpan w:val="5"/>
            <w:vAlign w:val="center"/>
            <w:hideMark/>
          </w:tcPr>
          <w:p w14:paraId="54163C98" w14:textId="5676DC88" w:rsidR="004C36C8" w:rsidRDefault="004C36C8" w:rsidP="004C36C8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C00000"/>
                <w:sz w:val="24"/>
                <w:szCs w:val="24"/>
                <w:rtl/>
              </w:rPr>
              <w:t>إجمالي الوحدات التدريسية</w:t>
            </w:r>
            <w:r>
              <w:rPr>
                <w:rFonts w:ascii="Sakkal Majalla" w:hAnsi="Sakkal Majalla" w:cs="Sakkal Majalla" w:hint="cs"/>
                <w:b/>
                <w:bCs/>
                <w:color w:val="C00000"/>
                <w:sz w:val="24"/>
                <w:szCs w:val="24"/>
                <w:rtl/>
              </w:rPr>
              <w:t>***</w:t>
            </w:r>
          </w:p>
        </w:tc>
        <w:tc>
          <w:tcPr>
            <w:tcW w:w="6173" w:type="dxa"/>
            <w:gridSpan w:val="6"/>
            <w:vAlign w:val="center"/>
          </w:tcPr>
          <w:p w14:paraId="741F77D8" w14:textId="77777777" w:rsidR="004C36C8" w:rsidRDefault="004C36C8" w:rsidP="004C36C8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</w:tbl>
    <w:p w14:paraId="1C53882E" w14:textId="01D2B994" w:rsidR="00664810" w:rsidRPr="00EA28FD" w:rsidRDefault="00664810" w:rsidP="003014C4">
      <w:pPr>
        <w:tabs>
          <w:tab w:val="left" w:pos="142"/>
          <w:tab w:val="left" w:pos="425"/>
          <w:tab w:val="left" w:pos="3120"/>
          <w:tab w:val="left" w:pos="3272"/>
        </w:tabs>
        <w:spacing w:after="0" w:line="240" w:lineRule="auto"/>
        <w:rPr>
          <w:rFonts w:ascii="Sakkal Majalla" w:eastAsia="Times New Roman" w:hAnsi="Sakkal Majalla" w:cs="Sakkal Majalla"/>
          <w:color w:val="C00000"/>
          <w:sz w:val="24"/>
          <w:szCs w:val="24"/>
          <w:rtl/>
        </w:rPr>
      </w:pPr>
      <w:r w:rsidRPr="00EA28FD">
        <w:rPr>
          <w:rFonts w:ascii="Sakkal Majalla" w:eastAsia="Times New Roman" w:hAnsi="Sakkal Majalla" w:cs="Sakkal Majalla"/>
          <w:b/>
          <w:bCs/>
          <w:color w:val="C00000"/>
          <w:sz w:val="24"/>
          <w:szCs w:val="24"/>
        </w:rPr>
        <w:t>*</w:t>
      </w:r>
      <w:r w:rsidRPr="00EA28FD">
        <w:rPr>
          <w:rFonts w:ascii="Sakkal Majalla" w:eastAsia="Times New Roman" w:hAnsi="Sakkal Majalla" w:cs="Sakkal Majalla"/>
          <w:sz w:val="24"/>
          <w:szCs w:val="24"/>
          <w:rtl/>
        </w:rPr>
        <w:t xml:space="preserve">في </w:t>
      </w:r>
      <w:r w:rsidR="00AD7E50" w:rsidRPr="00EA28FD">
        <w:rPr>
          <w:rFonts w:ascii="Sakkal Majalla" w:eastAsia="Times New Roman" w:hAnsi="Sakkal Majalla" w:cs="Sakkal Majalla"/>
          <w:sz w:val="24"/>
          <w:szCs w:val="24"/>
          <w:rtl/>
        </w:rPr>
        <w:t>حال تبين</w:t>
      </w:r>
      <w:r w:rsidRPr="00EA28FD">
        <w:rPr>
          <w:rFonts w:ascii="Sakkal Majalla" w:eastAsia="Times New Roman" w:hAnsi="Sakkal Majalla" w:cs="Sakkal Majalla"/>
          <w:sz w:val="24"/>
          <w:szCs w:val="24"/>
          <w:rtl/>
        </w:rPr>
        <w:t xml:space="preserve"> خلاف ذلك فسيترتب عليه إنهاء التعاون.</w:t>
      </w:r>
      <w:r w:rsidR="001626E4" w:rsidRPr="00EA28FD">
        <w:rPr>
          <w:rFonts w:ascii="Sakkal Majalla" w:eastAsia="Times New Roman" w:hAnsi="Sakkal Majalla" w:cs="Sakkal Majalla"/>
          <w:b/>
          <w:bCs/>
          <w:color w:val="C00000"/>
          <w:sz w:val="24"/>
          <w:szCs w:val="24"/>
        </w:rPr>
        <w:t xml:space="preserve">    </w:t>
      </w:r>
      <w:r w:rsidR="001626E4" w:rsidRPr="00EA28FD">
        <w:rPr>
          <w:rFonts w:ascii="Sakkal Majalla" w:hAnsi="Sakkal Majalla" w:cs="Sakkal Majalla"/>
          <w:b/>
          <w:bCs/>
          <w:color w:val="C00000"/>
          <w:sz w:val="24"/>
          <w:szCs w:val="24"/>
        </w:rPr>
        <w:t>**</w:t>
      </w:r>
      <w:r w:rsidR="001626E4" w:rsidRPr="00EA28FD">
        <w:rPr>
          <w:rFonts w:ascii="Sakkal Majalla" w:eastAsia="Times New Roman" w:hAnsi="Sakkal Majalla" w:cs="Sakkal Majalla"/>
          <w:color w:val="C00000"/>
          <w:sz w:val="24"/>
          <w:szCs w:val="24"/>
        </w:rPr>
        <w:t xml:space="preserve">       </w:t>
      </w:r>
      <w:r w:rsidR="001626E4" w:rsidRPr="00EA28FD">
        <w:rPr>
          <w:rFonts w:ascii="Sakkal Majalla" w:eastAsia="Times New Roman" w:hAnsi="Sakkal Majalla" w:cs="Sakkal Majalla"/>
          <w:sz w:val="24"/>
          <w:szCs w:val="24"/>
          <w:rtl/>
        </w:rPr>
        <w:t>مجموع الوحدات العملية = (عدد الساعات الفعلية ÷ 2)</w:t>
      </w:r>
      <w:r w:rsidR="001626E4" w:rsidRPr="00EA28FD">
        <w:rPr>
          <w:rFonts w:ascii="Sakkal Majalla" w:eastAsia="Times New Roman" w:hAnsi="Sakkal Majalla" w:cs="Sakkal Majalla"/>
          <w:color w:val="C00000"/>
          <w:sz w:val="24"/>
          <w:szCs w:val="24"/>
          <w:rtl/>
        </w:rPr>
        <w:t xml:space="preserve">     </w:t>
      </w:r>
      <w:r w:rsidR="004C36C8">
        <w:rPr>
          <w:rFonts w:ascii="Sakkal Majalla" w:eastAsia="Times New Roman" w:hAnsi="Sakkal Majalla" w:cs="Sakkal Majalla" w:hint="cs"/>
          <w:color w:val="C00000"/>
          <w:sz w:val="24"/>
          <w:szCs w:val="24"/>
          <w:rtl/>
        </w:rPr>
        <w:t xml:space="preserve"> </w:t>
      </w:r>
      <w:r w:rsidR="004C36C8">
        <w:rPr>
          <w:rFonts w:ascii="Sakkal Majalla" w:hAnsi="Sakkal Majalla" w:cs="Sakkal Majalla" w:hint="cs"/>
          <w:b/>
          <w:bCs/>
          <w:color w:val="C00000"/>
          <w:sz w:val="24"/>
          <w:szCs w:val="24"/>
          <w:rtl/>
        </w:rPr>
        <w:t xml:space="preserve">*** </w:t>
      </w:r>
      <w:r w:rsidR="004C36C8" w:rsidRPr="004C36C8">
        <w:rPr>
          <w:rFonts w:ascii="Sakkal Majalla" w:eastAsia="Times New Roman" w:hAnsi="Sakkal Majalla" w:cs="Sakkal Majalla" w:hint="cs"/>
          <w:sz w:val="24"/>
          <w:szCs w:val="24"/>
          <w:rtl/>
        </w:rPr>
        <w:t xml:space="preserve">مجموع الوحدات النظرية </w:t>
      </w:r>
      <w:r w:rsidR="004C36C8">
        <w:rPr>
          <w:rFonts w:ascii="Sakkal Majalla" w:eastAsia="Times New Roman" w:hAnsi="Sakkal Majalla" w:cs="Sakkal Majalla" w:hint="cs"/>
          <w:sz w:val="24"/>
          <w:szCs w:val="24"/>
          <w:rtl/>
        </w:rPr>
        <w:t>والعملية</w:t>
      </w:r>
      <w:r w:rsidR="004C36C8" w:rsidRPr="004C36C8">
        <w:rPr>
          <w:rFonts w:ascii="Sakkal Majalla" w:eastAsia="Times New Roman" w:hAnsi="Sakkal Majalla" w:cs="Sakkal Majalla" w:hint="cs"/>
          <w:sz w:val="24"/>
          <w:szCs w:val="24"/>
          <w:rtl/>
        </w:rPr>
        <w:t xml:space="preserve"> والتدريب</w:t>
      </w:r>
      <w:r w:rsidR="004C36C8">
        <w:rPr>
          <w:rFonts w:ascii="Sakkal Majalla" w:eastAsia="Times New Roman" w:hAnsi="Sakkal Majalla" w:cs="Sakkal Majalla" w:hint="cs"/>
          <w:sz w:val="24"/>
          <w:szCs w:val="24"/>
          <w:rtl/>
        </w:rPr>
        <w:t xml:space="preserve"> المُسندة </w:t>
      </w:r>
      <w:r w:rsidR="005C52D6">
        <w:rPr>
          <w:rFonts w:ascii="Sakkal Majalla" w:eastAsia="Times New Roman" w:hAnsi="Sakkal Majalla" w:cs="Sakkal Majalla" w:hint="cs"/>
          <w:sz w:val="24"/>
          <w:szCs w:val="24"/>
          <w:rtl/>
        </w:rPr>
        <w:t>للمتعاون/</w:t>
      </w:r>
      <w:r w:rsidR="006875F3">
        <w:rPr>
          <w:rFonts w:ascii="Sakkal Majalla" w:eastAsia="Times New Roman" w:hAnsi="Sakkal Majalla" w:cs="Sakkal Majalla" w:hint="cs"/>
          <w:sz w:val="24"/>
          <w:szCs w:val="24"/>
          <w:rtl/>
        </w:rPr>
        <w:t>ة.</w:t>
      </w:r>
      <w:r w:rsidR="004C36C8">
        <w:rPr>
          <w:rFonts w:ascii="Sakkal Majalla" w:hAnsi="Sakkal Majalla" w:cs="Sakkal Majalla" w:hint="cs"/>
          <w:b/>
          <w:bCs/>
          <w:color w:val="C00000"/>
          <w:sz w:val="24"/>
          <w:szCs w:val="24"/>
          <w:rtl/>
        </w:rPr>
        <w:t xml:space="preserve"> </w:t>
      </w:r>
    </w:p>
    <w:p w14:paraId="690E158A" w14:textId="77777777" w:rsidR="00242BD5" w:rsidRDefault="000C0861" w:rsidP="00242BD5">
      <w:pPr>
        <w:pStyle w:val="a5"/>
        <w:tabs>
          <w:tab w:val="left" w:pos="3120"/>
          <w:tab w:val="left" w:pos="3272"/>
        </w:tabs>
        <w:spacing w:after="0" w:line="240" w:lineRule="auto"/>
        <w:rPr>
          <w:rFonts w:ascii="Sakkal Majalla" w:eastAsia="Times New Roman" w:hAnsi="Sakkal Majalla" w:cs="Sakkal Majalla"/>
          <w:sz w:val="24"/>
          <w:szCs w:val="24"/>
        </w:rPr>
      </w:pPr>
      <w:r w:rsidRPr="00EA28FD">
        <w:rPr>
          <w:rFonts w:ascii="Sakkal Majalla" w:eastAsia="Times New Roman" w:hAnsi="Sakkal Majalla" w:cs="Sakkal Majalla"/>
          <w:b/>
          <w:bCs/>
          <w:color w:val="C00000"/>
          <w:sz w:val="24"/>
          <w:szCs w:val="24"/>
          <w:rtl/>
        </w:rPr>
        <w:t>ملاحظات</w:t>
      </w:r>
      <w:r w:rsidR="00242BD5">
        <w:rPr>
          <w:rFonts w:ascii="Sakkal Majalla" w:eastAsia="Times New Roman" w:hAnsi="Sakkal Majalla" w:cs="Sakkal Majalla" w:hint="cs"/>
          <w:sz w:val="24"/>
          <w:szCs w:val="24"/>
          <w:rtl/>
        </w:rPr>
        <w:t xml:space="preserve">: </w:t>
      </w:r>
      <w:r w:rsidR="00242BD5" w:rsidRPr="00242BD5">
        <w:rPr>
          <w:rFonts w:ascii="Sakkal Majalla" w:eastAsia="Times New Roman" w:hAnsi="Sakkal Majalla" w:cs="Sakkal Majalla"/>
          <w:sz w:val="24"/>
          <w:szCs w:val="24"/>
          <w:rtl/>
        </w:rPr>
        <w:t xml:space="preserve"> </w:t>
      </w:r>
    </w:p>
    <w:p w14:paraId="781C2211" w14:textId="68F9DFC9" w:rsidR="00B52448" w:rsidRPr="007F44FB" w:rsidRDefault="00B52448" w:rsidP="00242BD5">
      <w:pPr>
        <w:pStyle w:val="a5"/>
        <w:numPr>
          <w:ilvl w:val="0"/>
          <w:numId w:val="34"/>
        </w:numPr>
        <w:tabs>
          <w:tab w:val="left" w:pos="3120"/>
          <w:tab w:val="left" w:pos="3272"/>
        </w:tabs>
        <w:spacing w:after="0" w:line="240" w:lineRule="auto"/>
        <w:ind w:hanging="153"/>
        <w:rPr>
          <w:rFonts w:ascii="Sakkal Majalla" w:eastAsia="Times New Roman" w:hAnsi="Sakkal Majalla" w:cs="Sakkal Majalla"/>
          <w:sz w:val="24"/>
          <w:szCs w:val="24"/>
        </w:rPr>
      </w:pPr>
      <w:r w:rsidRPr="007F44FB">
        <w:rPr>
          <w:rFonts w:ascii="Sakkal Majalla" w:eastAsia="Times New Roman" w:hAnsi="Sakkal Majalla" w:cs="Sakkal Majalla" w:hint="cs"/>
          <w:sz w:val="24"/>
          <w:szCs w:val="24"/>
          <w:rtl/>
        </w:rPr>
        <w:t>مبررات الاستعانة بالمتعاون/</w:t>
      </w:r>
      <w:proofErr w:type="gramStart"/>
      <w:r w:rsidRPr="007F44FB">
        <w:rPr>
          <w:rFonts w:ascii="Sakkal Majalla" w:eastAsia="Times New Roman" w:hAnsi="Sakkal Majalla" w:cs="Sakkal Majalla" w:hint="cs"/>
          <w:sz w:val="24"/>
          <w:szCs w:val="24"/>
          <w:rtl/>
        </w:rPr>
        <w:t>ة :</w:t>
      </w:r>
      <w:proofErr w:type="gramEnd"/>
      <w:r w:rsidRPr="007F44FB">
        <w:rPr>
          <w:rFonts w:ascii="Sakkal Majalla" w:eastAsia="Times New Roman" w:hAnsi="Sakkal Majalla" w:cs="Sakkal Majalla" w:hint="cs"/>
          <w:sz w:val="24"/>
          <w:szCs w:val="24"/>
          <w:rtl/>
        </w:rPr>
        <w:t xml:space="preserve"> </w:t>
      </w:r>
      <w:r w:rsidRPr="007F44FB">
        <w:rPr>
          <w:rFonts w:ascii="Sakkal Majalla" w:eastAsia="Times New Roman" w:hAnsi="Sakkal Majalla" w:cs="Sakkal Majalla"/>
          <w:sz w:val="24"/>
          <w:szCs w:val="24"/>
        </w:rPr>
        <w:sym w:font="Webdings" w:char="F031"/>
      </w:r>
      <w:r w:rsidRPr="007F44FB">
        <w:rPr>
          <w:rFonts w:ascii="Sakkal Majalla" w:eastAsia="Times New Roman" w:hAnsi="Sakkal Majalla" w:cs="Sakkal Majalla" w:hint="cs"/>
          <w:sz w:val="24"/>
          <w:szCs w:val="24"/>
          <w:rtl/>
        </w:rPr>
        <w:t xml:space="preserve"> اكتمال أنصبة الأعضاء  </w:t>
      </w:r>
      <w:r w:rsidRPr="007F44FB">
        <w:rPr>
          <w:rFonts w:ascii="Sakkal Majalla" w:hAnsi="Sakkal Majalla" w:cs="Sakkal Majalla"/>
          <w:sz w:val="24"/>
          <w:szCs w:val="24"/>
          <w:rtl/>
        </w:rPr>
        <w:t xml:space="preserve">وفقاً للمادة الأربعون من اللائحة المنظمة لشؤون أعضاء هيئة </w:t>
      </w:r>
      <w:r w:rsidRPr="007F44FB">
        <w:rPr>
          <w:rFonts w:ascii="Sakkal Majalla" w:hAnsi="Sakkal Majalla" w:cs="Sakkal Majalla" w:hint="cs"/>
          <w:sz w:val="24"/>
          <w:szCs w:val="24"/>
          <w:rtl/>
        </w:rPr>
        <w:t>التدريس</w:t>
      </w:r>
      <w:r w:rsidRPr="007F44FB">
        <w:rPr>
          <w:rFonts w:ascii="Sakkal Majalla" w:eastAsia="Times New Roman" w:hAnsi="Sakkal Majalla" w:cs="Sakkal Majalla" w:hint="cs"/>
          <w:sz w:val="24"/>
          <w:szCs w:val="24"/>
          <w:rtl/>
        </w:rPr>
        <w:t xml:space="preserve">      </w:t>
      </w:r>
      <w:r w:rsidRPr="007F44FB">
        <w:rPr>
          <w:rFonts w:ascii="Sakkal Majalla" w:eastAsia="Times New Roman" w:hAnsi="Sakkal Majalla" w:cs="Sakkal Majalla" w:hint="cs"/>
          <w:sz w:val="24"/>
          <w:szCs w:val="24"/>
        </w:rPr>
        <w:sym w:font="Webdings" w:char="F031"/>
      </w:r>
      <w:r w:rsidRPr="007F44FB">
        <w:rPr>
          <w:rFonts w:ascii="Sakkal Majalla" w:eastAsia="Times New Roman" w:hAnsi="Sakkal Majalla" w:cs="Sakkal Majalla" w:hint="cs"/>
          <w:sz w:val="24"/>
          <w:szCs w:val="24"/>
          <w:rtl/>
        </w:rPr>
        <w:t>عدم وجود أعضاء في ذات التخصص في كليات الجامعة</w:t>
      </w:r>
      <w:r w:rsidR="007F44FB" w:rsidRPr="007F44FB">
        <w:rPr>
          <w:rFonts w:ascii="Sakkal Majalla" w:eastAsia="Times New Roman" w:hAnsi="Sakkal Majalla" w:cs="Sakkal Majalla" w:hint="cs"/>
          <w:sz w:val="24"/>
          <w:szCs w:val="24"/>
          <w:rtl/>
        </w:rPr>
        <w:t>.</w:t>
      </w:r>
    </w:p>
    <w:p w14:paraId="28C1735C" w14:textId="06B20FFD" w:rsidR="00242BD5" w:rsidRPr="00EA28FD" w:rsidRDefault="00242BD5" w:rsidP="00242BD5">
      <w:pPr>
        <w:pStyle w:val="a5"/>
        <w:numPr>
          <w:ilvl w:val="0"/>
          <w:numId w:val="34"/>
        </w:numPr>
        <w:tabs>
          <w:tab w:val="left" w:pos="3120"/>
          <w:tab w:val="left" w:pos="3272"/>
        </w:tabs>
        <w:spacing w:after="0" w:line="240" w:lineRule="auto"/>
        <w:ind w:hanging="153"/>
        <w:rPr>
          <w:rFonts w:ascii="Sakkal Majalla" w:eastAsia="Times New Roman" w:hAnsi="Sakkal Majalla" w:cs="Sakkal Majalla"/>
          <w:sz w:val="24"/>
          <w:szCs w:val="24"/>
        </w:rPr>
      </w:pPr>
      <w:r w:rsidRPr="00EA28FD">
        <w:rPr>
          <w:rFonts w:ascii="Sakkal Majalla" w:eastAsia="Times New Roman" w:hAnsi="Sakkal Majalla" w:cs="Sakkal Majalla"/>
          <w:sz w:val="24"/>
          <w:szCs w:val="24"/>
          <w:rtl/>
        </w:rPr>
        <w:t>الوحدات المُسندة للمتعا</w:t>
      </w:r>
      <w:r w:rsidR="000C73FB">
        <w:rPr>
          <w:rFonts w:ascii="Sakkal Majalla" w:eastAsia="Times New Roman" w:hAnsi="Sakkal Majalla" w:cs="Sakkal Majalla" w:hint="cs"/>
          <w:sz w:val="24"/>
          <w:szCs w:val="24"/>
          <w:rtl/>
        </w:rPr>
        <w:t>ون/</w:t>
      </w:r>
      <w:r w:rsidR="006875F3">
        <w:rPr>
          <w:rFonts w:ascii="Sakkal Majalla" w:eastAsia="Times New Roman" w:hAnsi="Sakkal Majalla" w:cs="Sakkal Majalla" w:hint="cs"/>
          <w:sz w:val="24"/>
          <w:szCs w:val="24"/>
          <w:rtl/>
        </w:rPr>
        <w:t>ة</w:t>
      </w:r>
      <w:r w:rsidRPr="00EA28FD">
        <w:rPr>
          <w:rFonts w:ascii="Sakkal Majalla" w:eastAsia="Times New Roman" w:hAnsi="Sakkal Majalla" w:cs="Sakkal Majalla"/>
          <w:sz w:val="24"/>
          <w:szCs w:val="24"/>
          <w:rtl/>
        </w:rPr>
        <w:t xml:space="preserve"> بالجدول أعلاه وعدد الأسابيع قابلة للتعديل من قبل القسم بالزيادة أو النقص.</w:t>
      </w:r>
      <w:r w:rsidRPr="00EA28FD">
        <w:rPr>
          <w:rFonts w:ascii="Sakkal Majalla" w:eastAsia="Times New Roman" w:hAnsi="Sakkal Majalla" w:cs="Sakkal Majalla"/>
          <w:sz w:val="24"/>
          <w:szCs w:val="24"/>
          <w:rtl/>
        </w:rPr>
        <w:tab/>
        <w:t xml:space="preserve">                                      </w:t>
      </w:r>
    </w:p>
    <w:p w14:paraId="2073670B" w14:textId="3AE8A3A3" w:rsidR="00242BD5" w:rsidRPr="00EA28FD" w:rsidRDefault="00242BD5" w:rsidP="00242BD5">
      <w:pPr>
        <w:pStyle w:val="a5"/>
        <w:numPr>
          <w:ilvl w:val="0"/>
          <w:numId w:val="34"/>
        </w:numPr>
        <w:shd w:val="clear" w:color="auto" w:fill="FFFFFF" w:themeFill="background1"/>
        <w:spacing w:after="0"/>
        <w:ind w:left="709" w:hanging="142"/>
        <w:jc w:val="lowKashida"/>
        <w:rPr>
          <w:rFonts w:ascii="Sakkal Majalla" w:hAnsi="Sakkal Majalla" w:cs="Sakkal Majalla"/>
          <w:sz w:val="24"/>
          <w:szCs w:val="24"/>
        </w:rPr>
      </w:pPr>
      <w:r>
        <w:rPr>
          <w:rFonts w:ascii="Sakkal Majalla" w:hAnsi="Sakkal Majalla" w:cs="Sakkal Majalla" w:hint="cs"/>
          <w:sz w:val="24"/>
          <w:szCs w:val="24"/>
          <w:rtl/>
        </w:rPr>
        <w:t xml:space="preserve"> </w:t>
      </w:r>
      <w:r w:rsidRPr="00EA28FD">
        <w:rPr>
          <w:rFonts w:ascii="Sakkal Majalla" w:hAnsi="Sakkal Majalla" w:cs="Sakkal Majalla"/>
          <w:sz w:val="24"/>
          <w:szCs w:val="24"/>
          <w:rtl/>
        </w:rPr>
        <w:t xml:space="preserve">في حال انسحاب </w:t>
      </w:r>
      <w:r w:rsidR="005C52D6">
        <w:rPr>
          <w:rFonts w:ascii="Sakkal Majalla" w:hAnsi="Sakkal Majalla" w:cs="Sakkal Majalla" w:hint="cs"/>
          <w:sz w:val="24"/>
          <w:szCs w:val="24"/>
          <w:rtl/>
        </w:rPr>
        <w:t>المتعاون</w:t>
      </w:r>
      <w:r w:rsidR="006875F3">
        <w:rPr>
          <w:rFonts w:ascii="Sakkal Majalla" w:hAnsi="Sakkal Majalla" w:cs="Sakkal Majalla" w:hint="cs"/>
          <w:sz w:val="24"/>
          <w:szCs w:val="24"/>
          <w:rtl/>
        </w:rPr>
        <w:t>/ة</w:t>
      </w:r>
      <w:r w:rsidR="00BE7738">
        <w:rPr>
          <w:rFonts w:ascii="Sakkal Majalla" w:hAnsi="Sakkal Majalla" w:cs="Sakkal Majalla" w:hint="cs"/>
          <w:sz w:val="24"/>
          <w:szCs w:val="24"/>
          <w:rtl/>
        </w:rPr>
        <w:t xml:space="preserve"> </w:t>
      </w:r>
      <w:r w:rsidRPr="00EA28FD">
        <w:rPr>
          <w:rFonts w:ascii="Sakkal Majalla" w:hAnsi="Sakkal Majalla" w:cs="Sakkal Majalla"/>
          <w:sz w:val="24"/>
          <w:szCs w:val="24"/>
          <w:rtl/>
        </w:rPr>
        <w:t>من كلية داخل الجامعة للتعاون مع كلية أخرى أو العمل بكليتين في نفس الجامعة يلغى التعاون.</w:t>
      </w:r>
    </w:p>
    <w:p w14:paraId="6917EB93" w14:textId="26D2C23F" w:rsidR="00B52448" w:rsidRPr="00B52448" w:rsidRDefault="00242BD5" w:rsidP="00B52448">
      <w:pPr>
        <w:pStyle w:val="a5"/>
        <w:numPr>
          <w:ilvl w:val="0"/>
          <w:numId w:val="34"/>
        </w:numPr>
        <w:shd w:val="clear" w:color="auto" w:fill="FFFFFF" w:themeFill="background1"/>
        <w:tabs>
          <w:tab w:val="left" w:pos="265"/>
        </w:tabs>
        <w:spacing w:after="0"/>
        <w:ind w:left="123" w:firstLine="444"/>
        <w:jc w:val="lowKashida"/>
        <w:rPr>
          <w:rFonts w:ascii="Sakkal Majalla" w:hAnsi="Sakkal Majalla" w:cs="Sakkal Majalla"/>
          <w:sz w:val="24"/>
          <w:szCs w:val="24"/>
        </w:rPr>
      </w:pPr>
      <w:r w:rsidRPr="00EA28FD">
        <w:rPr>
          <w:rFonts w:ascii="Sakkal Majalla" w:hAnsi="Sakkal Majalla" w:cs="Sakkal Majalla"/>
          <w:sz w:val="24"/>
          <w:szCs w:val="24"/>
          <w:rtl/>
        </w:rPr>
        <w:t xml:space="preserve">الاستمارة لا يعتد بها ولا تعتبر موافقة على التعاون مع الجامعة إلا في حال صدور موافقة اللجنة الدائمة للاستعانة بالكفاءات </w:t>
      </w:r>
      <w:r w:rsidR="00ED5C50" w:rsidRPr="00EA28FD">
        <w:rPr>
          <w:rFonts w:ascii="Sakkal Majalla" w:hAnsi="Sakkal Majalla" w:cs="Sakkal Majalla" w:hint="cs"/>
          <w:sz w:val="24"/>
          <w:szCs w:val="24"/>
          <w:rtl/>
        </w:rPr>
        <w:t>المتميزة.</w:t>
      </w:r>
      <w:r w:rsidRPr="00EA28FD">
        <w:rPr>
          <w:rFonts w:ascii="Sakkal Majalla" w:hAnsi="Sakkal Majalla" w:cs="Sakkal Majalla"/>
          <w:sz w:val="24"/>
          <w:szCs w:val="24"/>
          <w:rtl/>
        </w:rPr>
        <w:t xml:space="preserve"> </w:t>
      </w:r>
      <w:r w:rsidR="00B52448" w:rsidRPr="00B52448">
        <w:rPr>
          <w:rFonts w:ascii="Sakkal Majalla" w:hAnsi="Sakkal Majalla" w:cs="Sakkal Majalla" w:hint="cs"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         </w:t>
      </w:r>
    </w:p>
    <w:p w14:paraId="2AA46D63" w14:textId="1A980616" w:rsidR="00CF7F35" w:rsidRPr="00242BD5" w:rsidRDefault="00CF7F35" w:rsidP="00242BD5">
      <w:pPr>
        <w:shd w:val="clear" w:color="auto" w:fill="FFFFFF" w:themeFill="background1"/>
        <w:tabs>
          <w:tab w:val="left" w:pos="265"/>
        </w:tabs>
        <w:spacing w:after="0" w:line="240" w:lineRule="auto"/>
        <w:ind w:left="123"/>
        <w:jc w:val="lowKashida"/>
        <w:rPr>
          <w:rFonts w:ascii="Sakkal Majalla" w:hAnsi="Sakkal Majalla" w:cs="Sakkal Majalla"/>
          <w:sz w:val="2"/>
          <w:szCs w:val="2"/>
          <w:rtl/>
        </w:rPr>
      </w:pPr>
    </w:p>
    <w:tbl>
      <w:tblPr>
        <w:tblStyle w:val="31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9"/>
        <w:gridCol w:w="4768"/>
        <w:gridCol w:w="4739"/>
      </w:tblGrid>
      <w:tr w:rsidR="00EC666F" w:rsidRPr="00EA28FD" w14:paraId="0D3656F8" w14:textId="77777777" w:rsidTr="00DA2761">
        <w:trPr>
          <w:jc w:val="center"/>
        </w:trPr>
        <w:tc>
          <w:tcPr>
            <w:tcW w:w="4299" w:type="dxa"/>
          </w:tcPr>
          <w:p w14:paraId="01053B05" w14:textId="655351FB" w:rsidR="0009435F" w:rsidRPr="00EA28FD" w:rsidRDefault="005E15C9" w:rsidP="00447B2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E15C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اسم المرشحــــــــ/ـة</w:t>
            </w:r>
            <w:r w:rsidR="0022122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للتعاون:</w:t>
            </w:r>
            <w:r w:rsidR="00C616FF" w:rsidRPr="005E15C9">
              <w:rPr>
                <w:rFonts w:ascii="Sakkal Majalla" w:hAnsi="Sakkal Majalla" w:cs="Sakkal Majalla"/>
                <w:b/>
                <w:bCs/>
                <w:rtl/>
              </w:rPr>
              <w:t xml:space="preserve"> 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  <w:r w:rsidR="00B7208A" w:rsidRPr="0018474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.............................</w:t>
            </w:r>
            <w:r w:rsidR="0009435F" w:rsidRPr="00EA28F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</w:t>
            </w:r>
          </w:p>
          <w:p w14:paraId="40B5F04E" w14:textId="77777777" w:rsidR="0009435F" w:rsidRPr="00EA28FD" w:rsidRDefault="00B7208A" w:rsidP="00A35DB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A28F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التوقيـــــــــــــــــــــع: .................................</w:t>
            </w:r>
            <w:r w:rsidR="0009435F" w:rsidRPr="00EA28F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768" w:type="dxa"/>
          </w:tcPr>
          <w:p w14:paraId="1ED0B0BD" w14:textId="77777777" w:rsidR="0009435F" w:rsidRPr="00EA28FD" w:rsidRDefault="0009435F" w:rsidP="00C616FF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A28F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رئيسة </w:t>
            </w:r>
            <w:r w:rsidR="00C616FF" w:rsidRPr="00EA28F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القسم:  </w:t>
            </w:r>
            <w:r w:rsidR="00FB1CE7" w:rsidRPr="00EA28F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.............................</w:t>
            </w:r>
          </w:p>
          <w:p w14:paraId="4718FDC7" w14:textId="77777777" w:rsidR="0009435F" w:rsidRPr="00EA28FD" w:rsidRDefault="00C616FF" w:rsidP="00C616FF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A28F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التوقيــــــــــــــــــــع: .............................</w:t>
            </w:r>
          </w:p>
        </w:tc>
        <w:tc>
          <w:tcPr>
            <w:tcW w:w="4739" w:type="dxa"/>
          </w:tcPr>
          <w:p w14:paraId="24CCA133" w14:textId="77777777" w:rsidR="0009435F" w:rsidRPr="00EA28FD" w:rsidRDefault="0009435F" w:rsidP="00C616FF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A28F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عميدة الكلية: </w:t>
            </w:r>
            <w:r w:rsidR="00FB1CE7" w:rsidRPr="00EA28F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.............................</w:t>
            </w:r>
            <w:r w:rsidRPr="00EA28F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           </w:t>
            </w:r>
          </w:p>
          <w:p w14:paraId="5950D633" w14:textId="77777777" w:rsidR="0009435F" w:rsidRPr="00EA28FD" w:rsidRDefault="0009435F" w:rsidP="00C616FF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A28F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التوقيــــــــــــــــــــع:  </w:t>
            </w:r>
            <w:r w:rsidR="00FB1CE7" w:rsidRPr="00EA28F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.............................</w:t>
            </w:r>
            <w:r w:rsidRPr="00EA28F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           </w:t>
            </w:r>
          </w:p>
        </w:tc>
      </w:tr>
    </w:tbl>
    <w:p w14:paraId="19125984" w14:textId="60C99BF1" w:rsidR="00500268" w:rsidRDefault="00DA2761" w:rsidP="00500268">
      <w:pPr>
        <w:jc w:val="center"/>
        <w:rPr>
          <w:rFonts w:ascii="Sakkal Majalla" w:hAnsi="Sakkal Majalla" w:cs="Sakkal Majalla"/>
          <w:sz w:val="24"/>
          <w:szCs w:val="24"/>
          <w:rtl/>
        </w:rPr>
      </w:pPr>
      <w:r w:rsidRPr="00EA28FD">
        <w:rPr>
          <w:rFonts w:ascii="Sakkal Majalla" w:eastAsia="Times New Roman" w:hAnsi="Sakkal Majalla" w:cs="Sakkal Majalla"/>
          <w:b/>
          <w:bCs/>
          <w:sz w:val="24"/>
          <w:szCs w:val="24"/>
          <w:rtl/>
        </w:rPr>
        <w:t>الختــــــــ</w:t>
      </w:r>
      <w:r w:rsidR="00242BD5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م</w:t>
      </w:r>
      <w:r w:rsidR="00500268">
        <w:rPr>
          <w:rFonts w:ascii="Sakkal Majalla" w:hAnsi="Sakkal Majalla" w:cs="Sakkal Majalla"/>
          <w:sz w:val="24"/>
          <w:szCs w:val="24"/>
          <w:rtl/>
        </w:rPr>
        <w:tab/>
      </w:r>
    </w:p>
    <w:p w14:paraId="31705A9F" w14:textId="06608CD4" w:rsidR="003014C4" w:rsidRPr="00500268" w:rsidRDefault="00500268" w:rsidP="00500268">
      <w:pPr>
        <w:ind w:firstLine="720"/>
        <w:rPr>
          <w:rFonts w:ascii="Sakkal Majalla" w:hAnsi="Sakkal Majalla" w:cs="Sakkal Majalla"/>
          <w:b/>
          <w:bCs/>
          <w:color w:val="365F91" w:themeColor="accent1" w:themeShade="BF"/>
          <w:sz w:val="20"/>
          <w:szCs w:val="20"/>
          <w:rtl/>
        </w:rPr>
      </w:pPr>
      <w:r w:rsidRPr="00500268">
        <w:rPr>
          <w:rFonts w:ascii="Sakkal Majalla" w:hAnsi="Sakkal Majalla" w:cs="Sakkal Majalla"/>
          <w:b/>
          <w:bCs/>
          <w:color w:val="365F91" w:themeColor="accent1" w:themeShade="BF"/>
          <w:sz w:val="20"/>
          <w:szCs w:val="20"/>
        </w:rPr>
        <w:sym w:font="Wingdings" w:char="F03F"/>
      </w:r>
      <w:r w:rsidRPr="00500268">
        <w:rPr>
          <w:rFonts w:ascii="Sakkal Majalla" w:hAnsi="Sakkal Majalla" w:cs="Sakkal Majalla" w:hint="cs"/>
          <w:b/>
          <w:bCs/>
          <w:color w:val="365F91" w:themeColor="accent1" w:themeShade="BF"/>
          <w:sz w:val="20"/>
          <w:szCs w:val="20"/>
          <w:rtl/>
        </w:rPr>
        <w:t>ت.</w:t>
      </w:r>
      <w:r>
        <w:rPr>
          <w:rFonts w:ascii="Sakkal Majalla" w:hAnsi="Sakkal Majalla" w:cs="Sakkal Majalla" w:hint="cs"/>
          <w:b/>
          <w:bCs/>
          <w:color w:val="365F91" w:themeColor="accent1" w:themeShade="BF"/>
          <w:sz w:val="20"/>
          <w:szCs w:val="20"/>
          <w:rtl/>
        </w:rPr>
        <w:t xml:space="preserve"> </w:t>
      </w:r>
      <w:r w:rsidRPr="00500268">
        <w:rPr>
          <w:rFonts w:ascii="Sakkal Majalla" w:hAnsi="Sakkal Majalla" w:cs="Sakkal Majalla" w:hint="cs"/>
          <w:b/>
          <w:bCs/>
          <w:color w:val="365F91" w:themeColor="accent1" w:themeShade="BF"/>
          <w:sz w:val="20"/>
          <w:szCs w:val="20"/>
          <w:rtl/>
        </w:rPr>
        <w:t>البدر</w:t>
      </w:r>
    </w:p>
    <w:sectPr w:rsidR="003014C4" w:rsidRPr="00500268" w:rsidSect="00F120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678" w:bottom="142" w:left="567" w:header="272" w:footer="15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C7C454" w14:textId="77777777" w:rsidR="00B13A17" w:rsidRDefault="00B13A17" w:rsidP="005561E7">
      <w:pPr>
        <w:spacing w:after="0" w:line="240" w:lineRule="auto"/>
      </w:pPr>
      <w:r>
        <w:separator/>
      </w:r>
    </w:p>
  </w:endnote>
  <w:endnote w:type="continuationSeparator" w:id="0">
    <w:p w14:paraId="15DD1FAA" w14:textId="77777777" w:rsidR="00B13A17" w:rsidRDefault="00B13A17" w:rsidP="00556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-Mohanad">
    <w:altName w:val="Arial"/>
    <w:panose1 w:val="00000000000000000000"/>
    <w:charset w:val="B2"/>
    <w:family w:val="auto"/>
    <w:pitch w:val="variable"/>
    <w:sig w:usb0="00002003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Led Italic Font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DD58C5" w14:textId="77777777" w:rsidR="008C09FB" w:rsidRDefault="008C09F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1372956393"/>
      <w:docPartObj>
        <w:docPartGallery w:val="Page Numbers (Bottom of Page)"/>
        <w:docPartUnique/>
      </w:docPartObj>
    </w:sdtPr>
    <w:sdtEndPr/>
    <w:sdtContent>
      <w:sdt>
        <w:sdtPr>
          <w:rPr>
            <w:rtl/>
          </w:rPr>
          <w:id w:val="-1736078522"/>
          <w:docPartObj>
            <w:docPartGallery w:val="Page Numbers (Top of Page)"/>
            <w:docPartUnique/>
          </w:docPartObj>
        </w:sdtPr>
        <w:sdtEndPr/>
        <w:sdtContent>
          <w:p w14:paraId="2E2BF3C5" w14:textId="00AB048C" w:rsidR="00BC38C8" w:rsidRDefault="00BB7F52" w:rsidP="00500268">
            <w:pPr>
              <w:pStyle w:val="a4"/>
              <w:tabs>
                <w:tab w:val="left" w:pos="8730"/>
              </w:tabs>
            </w:pPr>
            <w:r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9351862" wp14:editId="5657F9C6">
                      <wp:simplePos x="0" y="0"/>
                      <wp:positionH relativeFrom="column">
                        <wp:posOffset>-857250</wp:posOffset>
                      </wp:positionH>
                      <wp:positionV relativeFrom="paragraph">
                        <wp:posOffset>139065</wp:posOffset>
                      </wp:positionV>
                      <wp:extent cx="10934700" cy="171450"/>
                      <wp:effectExtent l="0" t="0" r="0" b="0"/>
                      <wp:wrapNone/>
                      <wp:docPr id="3" name="مستطيل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34700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27B98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1F03B1" id="مستطيل 3" o:spid="_x0000_s1026" style="position:absolute;left:0;text-align:left;margin-left:-67.5pt;margin-top:10.95pt;width:861pt;height:1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" fillcolor="#027b98" stroked="f" strokeweight="2pt"/>
                  </w:pict>
                </mc:Fallback>
              </mc:AlternateContent>
            </w:r>
            <w:r w:rsidR="00500268">
              <w:rPr>
                <w:rFonts w:hint="cs"/>
                <w:rtl/>
                <w:lang w:val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gramStart"/>
            <w:r w:rsidR="00BC38C8">
              <w:rPr>
                <w:rtl/>
                <w:lang w:val="ar-SA"/>
              </w:rPr>
              <w:t>الصفحة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  <w:proofErr w:type="gramEnd"/>
            <w:r w:rsidR="00BC38C8">
              <w:rPr>
                <w:rtl/>
                <w:lang w:val="ar-SA"/>
              </w:rPr>
              <w:t xml:space="preserve"> من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sdtContent>
      </w:sdt>
    </w:sdtContent>
  </w:sdt>
  <w:p w14:paraId="6733A667" w14:textId="77777777" w:rsidR="00BC38C8" w:rsidRDefault="00BC38C8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FCDEEC" w14:textId="77777777" w:rsidR="008C09FB" w:rsidRDefault="008C09F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C22FDE" w14:textId="77777777" w:rsidR="00B13A17" w:rsidRDefault="00B13A17" w:rsidP="005561E7">
      <w:pPr>
        <w:spacing w:after="0" w:line="240" w:lineRule="auto"/>
      </w:pPr>
      <w:r>
        <w:separator/>
      </w:r>
    </w:p>
  </w:footnote>
  <w:footnote w:type="continuationSeparator" w:id="0">
    <w:p w14:paraId="77B0116E" w14:textId="77777777" w:rsidR="00B13A17" w:rsidRDefault="00B13A17" w:rsidP="005561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5224A8" w14:textId="77777777" w:rsidR="008C09FB" w:rsidRDefault="008C09F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D76BD0" w14:textId="77777777" w:rsidR="005561E7" w:rsidRDefault="00595EF3" w:rsidP="00A916BB">
    <w:pPr>
      <w:pStyle w:val="a3"/>
      <w:tabs>
        <w:tab w:val="clear" w:pos="8306"/>
        <w:tab w:val="right" w:pos="8448"/>
      </w:tabs>
      <w:ind w:right="-900"/>
      <w:rPr>
        <w:rtl/>
      </w:rPr>
    </w:pPr>
    <w:r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BE8BBA2" wp14:editId="6A73019A">
              <wp:simplePos x="0" y="0"/>
              <wp:positionH relativeFrom="column">
                <wp:posOffset>114300</wp:posOffset>
              </wp:positionH>
              <wp:positionV relativeFrom="paragraph">
                <wp:posOffset>34735</wp:posOffset>
              </wp:positionV>
              <wp:extent cx="885825" cy="266700"/>
              <wp:effectExtent l="0" t="0" r="9525" b="0"/>
              <wp:wrapNone/>
              <wp:docPr id="24" name="مستطيل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5825" cy="266700"/>
                      </a:xfrm>
                      <a:prstGeom prst="rect">
                        <a:avLst/>
                      </a:prstGeom>
                      <a:solidFill>
                        <a:srgbClr val="08B7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8EECB9" w14:textId="77777777" w:rsidR="00FE6A7A" w:rsidRPr="00FE6A7A" w:rsidRDefault="00FE6A7A" w:rsidP="00FE6A7A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</w:pPr>
                          <w:r w:rsidRPr="00FE6A7A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الإصدار الأول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E8BBA2" id="مستطيل 24" o:spid="_x0000_s1026" style="position:absolute;left:0;text-align:left;margin-left:9pt;margin-top:2.75pt;width:69.7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" fillcolor="#08b7c0" stroked="f" strokeweight="2pt">
              <v:textbox>
                <w:txbxContent>
                  <w:p w14:paraId="7E8EECB9" w14:textId="77777777" w:rsidR="00FE6A7A" w:rsidRPr="00FE6A7A" w:rsidRDefault="00FE6A7A" w:rsidP="00FE6A7A">
                    <w:pPr>
                      <w:spacing w:after="0"/>
                      <w:jc w:val="center"/>
                      <w:rPr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</w:pPr>
                    <w:r w:rsidRPr="00FE6A7A">
                      <w:rPr>
                        <w:rFonts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الإصدار الأول</w:t>
                    </w:r>
                  </w:p>
                </w:txbxContent>
              </v:textbox>
            </v:rect>
          </w:pict>
        </mc:Fallback>
      </mc:AlternateContent>
    </w:r>
    <w:r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9116349" wp14:editId="0B1AC868">
              <wp:simplePos x="0" y="0"/>
              <wp:positionH relativeFrom="column">
                <wp:posOffset>3670935</wp:posOffset>
              </wp:positionH>
              <wp:positionV relativeFrom="paragraph">
                <wp:posOffset>-129540</wp:posOffset>
              </wp:positionV>
              <wp:extent cx="3419475" cy="780415"/>
              <wp:effectExtent l="0" t="0" r="9525" b="635"/>
              <wp:wrapSquare wrapText="bothSides"/>
              <wp:docPr id="8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419475" cy="7804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AC3319" w14:textId="77777777" w:rsidR="00F24264" w:rsidRPr="006E0006" w:rsidRDefault="00F24264" w:rsidP="00F24264">
                          <w:pPr>
                            <w:shd w:val="clear" w:color="auto" w:fill="FFFFFF" w:themeFill="background1"/>
                            <w:spacing w:after="0" w:line="240" w:lineRule="auto"/>
                            <w:rPr>
                              <w:rFonts w:ascii="Sakkal Majalla" w:hAnsi="Sakkal Majalla" w:cs="Led Italic Font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  <w:rtl/>
                            </w:rPr>
                          </w:pPr>
                          <w:r w:rsidRPr="006E0006"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  <w:rtl/>
                            </w:rPr>
                            <w:t xml:space="preserve">جامعة الأميرة نورة بنت </w:t>
                          </w:r>
                          <w:r w:rsidR="00C616FF" w:rsidRPr="006E0006"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  <w:rtl/>
                            </w:rPr>
                            <w:t>عبد الرحم</w:t>
                          </w:r>
                          <w:r w:rsidR="00C616FF" w:rsidRPr="006E0006">
                            <w:rPr>
                              <w:rFonts w:ascii="Sakkal Majalla" w:hAnsi="Sakkal Majalla" w:cs="Led Italic Font" w:hint="eastAsia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  <w:rtl/>
                            </w:rPr>
                            <w:t>ن</w:t>
                          </w:r>
                        </w:p>
                        <w:p w14:paraId="24314FCD" w14:textId="0B4EDF81" w:rsidR="005561E7" w:rsidRPr="006E0006" w:rsidRDefault="005561E7" w:rsidP="00F24264">
                          <w:pPr>
                            <w:shd w:val="clear" w:color="auto" w:fill="FFFFFF" w:themeFill="background1"/>
                            <w:spacing w:after="0" w:line="240" w:lineRule="auto"/>
                            <w:rPr>
                              <w:rFonts w:ascii="Sakkal Majalla" w:hAnsi="Sakkal Majalla" w:cs="Led Italic Font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  <w:rtl/>
                            </w:rPr>
                          </w:pPr>
                          <w:r w:rsidRPr="006E0006">
                            <w:rPr>
                              <w:rFonts w:ascii="Sakkal Majalla" w:hAnsi="Sakkal Majalla" w:cs="Led Italic Font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  <w:rtl/>
                            </w:rPr>
                            <w:t>وكالة الجامعة للشؤون ا</w:t>
                          </w:r>
                          <w:r w:rsidR="008C09FB"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  <w:rtl/>
                            </w:rPr>
                            <w:t>لأكاديمية</w:t>
                          </w:r>
                        </w:p>
                        <w:p w14:paraId="12CF3FEC" w14:textId="24FD3227" w:rsidR="00731BD5" w:rsidRPr="00A916BB" w:rsidRDefault="00500268" w:rsidP="00A916BB">
                          <w:pPr>
                            <w:shd w:val="clear" w:color="auto" w:fill="FFFFFF" w:themeFill="background1"/>
                            <w:spacing w:line="240" w:lineRule="auto"/>
                            <w:rPr>
                              <w:rFonts w:ascii="Sakkal Majalla" w:hAnsi="Sakkal Majalla" w:cs="PT Bold Heading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</w:pPr>
                          <w:r w:rsidRPr="00500268"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  <w:rtl/>
                            </w:rPr>
                            <w:t>وحدة المتعاونين</w:t>
                          </w:r>
                          <w:r w:rsidR="00244EE8" w:rsidRPr="00500268"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  <w:rtl/>
                            </w:rPr>
                            <w:t xml:space="preserve"> من خارج الجامعة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116349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7" type="#_x0000_t202" style="position:absolute;left:0;text-align:left;margin-left:289.05pt;margin-top:-10.2pt;width:269.25pt;height:61.45pt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" stroked="f">
              <v:textbox>
                <w:txbxContent>
                  <w:p w14:paraId="77AC3319" w14:textId="77777777" w:rsidR="00F24264" w:rsidRPr="006E0006" w:rsidRDefault="00F24264" w:rsidP="00F24264">
                    <w:pPr>
                      <w:shd w:val="clear" w:color="auto" w:fill="FFFFFF" w:themeFill="background1"/>
                      <w:spacing w:after="0" w:line="240" w:lineRule="auto"/>
                      <w:rPr>
                        <w:rFonts w:ascii="Sakkal Majalla" w:hAnsi="Sakkal Majalla" w:cs="Led Italic Font"/>
                        <w:b/>
                        <w:bCs/>
                        <w:i/>
                        <w:iCs/>
                        <w:sz w:val="18"/>
                        <w:szCs w:val="18"/>
                        <w:rtl/>
                      </w:rPr>
                    </w:pPr>
                    <w:r w:rsidRPr="006E0006"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18"/>
                        <w:szCs w:val="18"/>
                        <w:rtl/>
                      </w:rPr>
                      <w:t xml:space="preserve">جامعة الأميرة نورة بنت </w:t>
                    </w:r>
                    <w:r w:rsidR="00C616FF" w:rsidRPr="006E0006"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18"/>
                        <w:szCs w:val="18"/>
                        <w:rtl/>
                      </w:rPr>
                      <w:t>عبد الرحم</w:t>
                    </w:r>
                    <w:r w:rsidR="00C616FF" w:rsidRPr="006E0006">
                      <w:rPr>
                        <w:rFonts w:ascii="Sakkal Majalla" w:hAnsi="Sakkal Majalla" w:cs="Led Italic Font" w:hint="eastAsia"/>
                        <w:b/>
                        <w:bCs/>
                        <w:i/>
                        <w:iCs/>
                        <w:sz w:val="18"/>
                        <w:szCs w:val="18"/>
                        <w:rtl/>
                      </w:rPr>
                      <w:t>ن</w:t>
                    </w:r>
                  </w:p>
                  <w:p w14:paraId="24314FCD" w14:textId="0B4EDF81" w:rsidR="005561E7" w:rsidRPr="006E0006" w:rsidRDefault="005561E7" w:rsidP="00F24264">
                    <w:pPr>
                      <w:shd w:val="clear" w:color="auto" w:fill="FFFFFF" w:themeFill="background1"/>
                      <w:spacing w:after="0" w:line="240" w:lineRule="auto"/>
                      <w:rPr>
                        <w:rFonts w:ascii="Sakkal Majalla" w:hAnsi="Sakkal Majalla" w:cs="Led Italic Font"/>
                        <w:b/>
                        <w:bCs/>
                        <w:i/>
                        <w:iCs/>
                        <w:sz w:val="18"/>
                        <w:szCs w:val="18"/>
                        <w:rtl/>
                      </w:rPr>
                    </w:pPr>
                    <w:r w:rsidRPr="006E0006">
                      <w:rPr>
                        <w:rFonts w:ascii="Sakkal Majalla" w:hAnsi="Sakkal Majalla" w:cs="Led Italic Font"/>
                        <w:b/>
                        <w:bCs/>
                        <w:i/>
                        <w:iCs/>
                        <w:sz w:val="18"/>
                        <w:szCs w:val="18"/>
                        <w:rtl/>
                      </w:rPr>
                      <w:t>وكالة الجامعة للشؤون ا</w:t>
                    </w:r>
                    <w:r w:rsidR="008C09FB"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18"/>
                        <w:szCs w:val="18"/>
                        <w:rtl/>
                      </w:rPr>
                      <w:t>لأكاديمية</w:t>
                    </w:r>
                  </w:p>
                  <w:p w14:paraId="12CF3FEC" w14:textId="24FD3227" w:rsidR="00731BD5" w:rsidRPr="00A916BB" w:rsidRDefault="00500268" w:rsidP="00A916BB">
                    <w:pPr>
                      <w:shd w:val="clear" w:color="auto" w:fill="FFFFFF" w:themeFill="background1"/>
                      <w:spacing w:line="240" w:lineRule="auto"/>
                      <w:rPr>
                        <w:rFonts w:ascii="Sakkal Majalla" w:hAnsi="Sakkal Majalla" w:cs="PT Bold Heading"/>
                        <w:b/>
                        <w:bCs/>
                        <w:sz w:val="24"/>
                        <w:szCs w:val="24"/>
                        <w:rtl/>
                      </w:rPr>
                    </w:pPr>
                    <w:r w:rsidRPr="00500268"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18"/>
                        <w:szCs w:val="18"/>
                        <w:rtl/>
                      </w:rPr>
                      <w:t>وحدة المتعاونين</w:t>
                    </w:r>
                    <w:r w:rsidR="00244EE8" w:rsidRPr="00500268"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18"/>
                        <w:szCs w:val="18"/>
                        <w:rtl/>
                      </w:rPr>
                      <w:t xml:space="preserve"> من خارج الجامعة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356DCC"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D86EBF1" wp14:editId="5C162BD4">
              <wp:simplePos x="0" y="0"/>
              <wp:positionH relativeFrom="column">
                <wp:posOffset>-971550</wp:posOffset>
              </wp:positionH>
              <wp:positionV relativeFrom="paragraph">
                <wp:posOffset>735528</wp:posOffset>
              </wp:positionV>
              <wp:extent cx="11001375" cy="338455"/>
              <wp:effectExtent l="0" t="0" r="9525" b="4445"/>
              <wp:wrapNone/>
              <wp:docPr id="2" name="مستطيل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01375" cy="338455"/>
                      </a:xfrm>
                      <a:prstGeom prst="rect">
                        <a:avLst/>
                      </a:prstGeom>
                      <a:solidFill>
                        <a:srgbClr val="027B98">
                          <a:alpha val="82745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3A0408F" w14:textId="77777777" w:rsidR="005E4D3D" w:rsidRPr="005E4D3D" w:rsidRDefault="005E4D3D" w:rsidP="005E4D3D">
                          <w:pPr>
                            <w:tabs>
                              <w:tab w:val="left" w:pos="11220"/>
                              <w:tab w:val="left" w:pos="11490"/>
                            </w:tabs>
                            <w:ind w:right="360"/>
                            <w:jc w:val="center"/>
                            <w:rPr>
                              <w:b/>
                              <w:bCs/>
                              <w:color w:val="000000" w:themeColor="text1"/>
                            </w:rPr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     </w:t>
                          </w:r>
                          <w:r w:rsidRPr="005E4D3D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     استمارة</w:t>
                          </w:r>
                          <w:r w:rsidRPr="005E4D3D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Pr="005E4D3D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>طلب</w:t>
                          </w:r>
                          <w:r w:rsidRPr="005E4D3D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Pr="005E4D3D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>عضو</w:t>
                          </w:r>
                          <w:r w:rsidRPr="005E4D3D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Pr="005E4D3D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>للتعاون</w:t>
                          </w:r>
                          <w:r w:rsidRPr="005E4D3D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Pr="005E4D3D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>من</w:t>
                          </w:r>
                          <w:r w:rsidRPr="005E4D3D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Pr="005E4D3D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>خار</w:t>
                          </w:r>
                          <w:r w:rsidRPr="005E4D3D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Pr="005E4D3D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>ج</w:t>
                          </w:r>
                          <w:r w:rsidRPr="005E4D3D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Pr="005E4D3D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>الجامعة</w:t>
                          </w:r>
                          <w:r w:rsidRPr="005E4D3D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Pr="005E4D3D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                                                </w:t>
                          </w:r>
                          <w:r w:rsidRPr="005E4D3D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رمز </w:t>
                          </w:r>
                          <w:r w:rsidR="00C616FF" w:rsidRPr="005E4D3D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>النموذج:</w:t>
                          </w:r>
                          <w:r w:rsidRPr="005E4D3D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Pr="005E4D3D">
                            <w:rPr>
                              <w:b/>
                              <w:bCs/>
                              <w:color w:val="000000" w:themeColor="text1"/>
                            </w:rPr>
                            <w:t>0130-F099</w:t>
                          </w:r>
                        </w:p>
                        <w:p w14:paraId="15D98791" w14:textId="77777777" w:rsidR="00BC38C8" w:rsidRPr="00A916BB" w:rsidRDefault="00BC38C8" w:rsidP="005A1507">
                          <w:pPr>
                            <w:tabs>
                              <w:tab w:val="left" w:pos="11220"/>
                              <w:tab w:val="left" w:pos="11490"/>
                            </w:tabs>
                            <w:ind w:right="360"/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86EBF1" id="مستطيل 2" o:spid="_x0000_s1028" style="position:absolute;left:0;text-align:left;margin-left:-76.5pt;margin-top:57.9pt;width:866.25pt;height:2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" fillcolor="#027b98" stroked="f" strokeweight="2pt">
              <v:fill opacity="54227f"/>
              <v:textbox>
                <w:txbxContent>
                  <w:p w14:paraId="63A0408F" w14:textId="77777777" w:rsidR="005E4D3D" w:rsidRPr="005E4D3D" w:rsidRDefault="005E4D3D" w:rsidP="005E4D3D">
                    <w:pPr>
                      <w:tabs>
                        <w:tab w:val="left" w:pos="11220"/>
                        <w:tab w:val="left" w:pos="11490"/>
                      </w:tabs>
                      <w:ind w:right="360"/>
                      <w:jc w:val="center"/>
                      <w:rPr>
                        <w:b/>
                        <w:bCs/>
                        <w:color w:val="000000" w:themeColor="text1"/>
                      </w:rPr>
                    </w:pPr>
                    <w:r>
                      <w:rPr>
                        <w:b/>
                        <w:bCs/>
                        <w:color w:val="000000" w:themeColor="text1"/>
                        <w:rtl/>
                      </w:rPr>
                      <w:t xml:space="preserve">      </w:t>
                    </w:r>
                    <w:r w:rsidRPr="005E4D3D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 xml:space="preserve">      استمارة</w:t>
                    </w:r>
                    <w:r w:rsidRPr="005E4D3D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Pr="005E4D3D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>طلب</w:t>
                    </w:r>
                    <w:r w:rsidRPr="005E4D3D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Pr="005E4D3D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>عضو</w:t>
                    </w:r>
                    <w:r w:rsidRPr="005E4D3D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Pr="005E4D3D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>للتعاون</w:t>
                    </w:r>
                    <w:r w:rsidRPr="005E4D3D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Pr="005E4D3D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>من</w:t>
                    </w:r>
                    <w:r w:rsidRPr="005E4D3D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Pr="005E4D3D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>خار</w:t>
                    </w:r>
                    <w:r w:rsidRPr="005E4D3D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Pr="005E4D3D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>ج</w:t>
                    </w:r>
                    <w:r w:rsidRPr="005E4D3D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Pr="005E4D3D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>الجامعة</w:t>
                    </w:r>
                    <w:r w:rsidRPr="005E4D3D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Pr="005E4D3D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 xml:space="preserve">                                                 </w:t>
                    </w:r>
                    <w:r w:rsidRPr="005E4D3D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رمز </w:t>
                    </w:r>
                    <w:r w:rsidR="00C616FF" w:rsidRPr="005E4D3D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>النموذج:</w:t>
                    </w:r>
                    <w:r w:rsidRPr="005E4D3D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Pr="005E4D3D">
                      <w:rPr>
                        <w:b/>
                        <w:bCs/>
                        <w:color w:val="000000" w:themeColor="text1"/>
                      </w:rPr>
                      <w:t>0130-F099</w:t>
                    </w:r>
                  </w:p>
                  <w:p w14:paraId="15D98791" w14:textId="77777777" w:rsidR="00BC38C8" w:rsidRPr="00A916BB" w:rsidRDefault="00BC38C8" w:rsidP="005A1507">
                    <w:pPr>
                      <w:tabs>
                        <w:tab w:val="left" w:pos="11220"/>
                        <w:tab w:val="left" w:pos="11490"/>
                      </w:tabs>
                      <w:ind w:right="360"/>
                      <w:jc w:val="center"/>
                      <w:rPr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</w:p>
                </w:txbxContent>
              </v:textbox>
            </v:rect>
          </w:pict>
        </mc:Fallback>
      </mc:AlternateContent>
    </w:r>
    <w:r w:rsidR="00A916BB">
      <w:rPr>
        <w:noProof/>
      </w:rPr>
      <w:drawing>
        <wp:inline distT="0" distB="0" distL="0" distR="0" wp14:anchorId="599C5575" wp14:editId="5D87437E">
          <wp:extent cx="866775" cy="628015"/>
          <wp:effectExtent l="0" t="0" r="9525" b="635"/>
          <wp:docPr id="5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شعار جديد بدون جامعة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628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5A651" w14:textId="77777777" w:rsidR="008C09FB" w:rsidRDefault="008C09F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07C4F"/>
    <w:multiLevelType w:val="hybridMultilevel"/>
    <w:tmpl w:val="5262C9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812C93"/>
    <w:multiLevelType w:val="hybridMultilevel"/>
    <w:tmpl w:val="85F2243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461A27"/>
    <w:multiLevelType w:val="hybridMultilevel"/>
    <w:tmpl w:val="09F424B4"/>
    <w:lvl w:ilvl="0" w:tplc="C936C2B6">
      <w:start w:val="1"/>
      <w:numFmt w:val="decimal"/>
      <w:lvlText w:val="%1."/>
      <w:lvlJc w:val="left"/>
      <w:pPr>
        <w:ind w:left="1588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44E89"/>
    <w:multiLevelType w:val="hybridMultilevel"/>
    <w:tmpl w:val="5E8A6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75CF6"/>
    <w:multiLevelType w:val="hybridMultilevel"/>
    <w:tmpl w:val="9BA0E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76027"/>
    <w:multiLevelType w:val="hybridMultilevel"/>
    <w:tmpl w:val="A9582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74EE6"/>
    <w:multiLevelType w:val="hybridMultilevel"/>
    <w:tmpl w:val="4B3211C8"/>
    <w:lvl w:ilvl="0" w:tplc="DA30117A">
      <w:start w:val="1"/>
      <w:numFmt w:val="arabicAbjad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B4D3F4">
      <w:start w:val="1"/>
      <w:numFmt w:val="decimal"/>
      <w:lvlText w:val="%2."/>
      <w:lvlJc w:val="left"/>
      <w:pPr>
        <w:tabs>
          <w:tab w:val="num" w:pos="436"/>
        </w:tabs>
        <w:ind w:left="436" w:hanging="360"/>
      </w:pPr>
      <w:rPr>
        <w:rFonts w:asciiTheme="minorBidi" w:hAnsiTheme="minorBidi" w:cstheme="minorBidi" w:hint="default"/>
        <w:b w:val="0"/>
        <w:bCs w:val="0"/>
        <w:color w:val="auto"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6A2A62"/>
    <w:multiLevelType w:val="hybridMultilevel"/>
    <w:tmpl w:val="7B341382"/>
    <w:lvl w:ilvl="0" w:tplc="C6868A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E642D"/>
    <w:multiLevelType w:val="hybridMultilevel"/>
    <w:tmpl w:val="1EEE08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2053" w:hanging="360"/>
      </w:pPr>
      <w:rPr>
        <w:rFonts w:ascii="Symbol" w:hAnsi="Symbol" w:hint="default"/>
        <w:color w:val="auto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E16731F"/>
    <w:multiLevelType w:val="hybridMultilevel"/>
    <w:tmpl w:val="6D9A1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8F35D0"/>
    <w:multiLevelType w:val="hybridMultilevel"/>
    <w:tmpl w:val="A8B6FB0E"/>
    <w:lvl w:ilvl="0" w:tplc="E5185A96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2A4548E1"/>
    <w:multiLevelType w:val="hybridMultilevel"/>
    <w:tmpl w:val="B81C77C6"/>
    <w:lvl w:ilvl="0" w:tplc="4468D0B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28D007F"/>
    <w:multiLevelType w:val="hybridMultilevel"/>
    <w:tmpl w:val="F5F2E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F2100E"/>
    <w:multiLevelType w:val="hybridMultilevel"/>
    <w:tmpl w:val="F0BC1F2C"/>
    <w:lvl w:ilvl="0" w:tplc="795657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DA30117A">
      <w:start w:val="1"/>
      <w:numFmt w:val="arabicAbjad"/>
      <w:lvlText w:val="%2."/>
      <w:lvlJc w:val="left"/>
      <w:pPr>
        <w:ind w:left="3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A046A"/>
    <w:multiLevelType w:val="hybridMultilevel"/>
    <w:tmpl w:val="60946F50"/>
    <w:lvl w:ilvl="0" w:tplc="C9B6C126">
      <w:start w:val="1"/>
      <w:numFmt w:val="decimal"/>
      <w:lvlText w:val="%1."/>
      <w:lvlJc w:val="left"/>
      <w:pPr>
        <w:ind w:left="360" w:hanging="360"/>
      </w:pPr>
      <w:rPr>
        <w:rFonts w:ascii="Sakkal Majalla" w:hAnsi="Sakkal Majalla" w:cs="Sakkal Majalla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88C0F40"/>
    <w:multiLevelType w:val="hybridMultilevel"/>
    <w:tmpl w:val="3372F392"/>
    <w:lvl w:ilvl="0" w:tplc="3030049C">
      <w:start w:val="1"/>
      <w:numFmt w:val="decimal"/>
      <w:lvlText w:val="%1."/>
      <w:lvlJc w:val="left"/>
      <w:pPr>
        <w:ind w:left="720" w:hanging="360"/>
      </w:pPr>
      <w:rPr>
        <w:rFonts w:ascii="Adobe Arabic" w:hAnsi="Adobe Arabic" w:cs="Adobe Arabic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0466E5"/>
    <w:multiLevelType w:val="hybridMultilevel"/>
    <w:tmpl w:val="F0BC1F2C"/>
    <w:lvl w:ilvl="0" w:tplc="795657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DA30117A">
      <w:start w:val="1"/>
      <w:numFmt w:val="arabicAbjad"/>
      <w:lvlText w:val="%2."/>
      <w:lvlJc w:val="left"/>
      <w:pPr>
        <w:ind w:left="862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C0BC1"/>
    <w:multiLevelType w:val="hybridMultilevel"/>
    <w:tmpl w:val="28803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35E7C"/>
    <w:multiLevelType w:val="hybridMultilevel"/>
    <w:tmpl w:val="41722612"/>
    <w:lvl w:ilvl="0" w:tplc="7E4CB70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014535"/>
    <w:multiLevelType w:val="hybridMultilevel"/>
    <w:tmpl w:val="3B0461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bCs w:val="0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A2F308B"/>
    <w:multiLevelType w:val="hybridMultilevel"/>
    <w:tmpl w:val="43B009B2"/>
    <w:lvl w:ilvl="0" w:tplc="2F624E4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42A1BCB"/>
    <w:multiLevelType w:val="hybridMultilevel"/>
    <w:tmpl w:val="CD70D3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743DD"/>
    <w:multiLevelType w:val="hybridMultilevel"/>
    <w:tmpl w:val="336AEB7A"/>
    <w:lvl w:ilvl="0" w:tplc="0409000F">
      <w:start w:val="1"/>
      <w:numFmt w:val="decimal"/>
      <w:lvlText w:val="%1."/>
      <w:lvlJc w:val="left"/>
      <w:pPr>
        <w:ind w:left="838" w:hanging="360"/>
      </w:pPr>
    </w:lvl>
    <w:lvl w:ilvl="1" w:tplc="04090019" w:tentative="1">
      <w:start w:val="1"/>
      <w:numFmt w:val="lowerLetter"/>
      <w:lvlText w:val="%2."/>
      <w:lvlJc w:val="left"/>
      <w:pPr>
        <w:ind w:left="1558" w:hanging="360"/>
      </w:pPr>
    </w:lvl>
    <w:lvl w:ilvl="2" w:tplc="0409001B" w:tentative="1">
      <w:start w:val="1"/>
      <w:numFmt w:val="lowerRoman"/>
      <w:lvlText w:val="%3."/>
      <w:lvlJc w:val="right"/>
      <w:pPr>
        <w:ind w:left="2278" w:hanging="180"/>
      </w:pPr>
    </w:lvl>
    <w:lvl w:ilvl="3" w:tplc="0409000F" w:tentative="1">
      <w:start w:val="1"/>
      <w:numFmt w:val="decimal"/>
      <w:lvlText w:val="%4."/>
      <w:lvlJc w:val="left"/>
      <w:pPr>
        <w:ind w:left="2998" w:hanging="360"/>
      </w:pPr>
    </w:lvl>
    <w:lvl w:ilvl="4" w:tplc="04090019" w:tentative="1">
      <w:start w:val="1"/>
      <w:numFmt w:val="lowerLetter"/>
      <w:lvlText w:val="%5."/>
      <w:lvlJc w:val="left"/>
      <w:pPr>
        <w:ind w:left="3718" w:hanging="360"/>
      </w:pPr>
    </w:lvl>
    <w:lvl w:ilvl="5" w:tplc="0409001B" w:tentative="1">
      <w:start w:val="1"/>
      <w:numFmt w:val="lowerRoman"/>
      <w:lvlText w:val="%6."/>
      <w:lvlJc w:val="right"/>
      <w:pPr>
        <w:ind w:left="4438" w:hanging="180"/>
      </w:pPr>
    </w:lvl>
    <w:lvl w:ilvl="6" w:tplc="0409000F" w:tentative="1">
      <w:start w:val="1"/>
      <w:numFmt w:val="decimal"/>
      <w:lvlText w:val="%7."/>
      <w:lvlJc w:val="left"/>
      <w:pPr>
        <w:ind w:left="5158" w:hanging="360"/>
      </w:pPr>
    </w:lvl>
    <w:lvl w:ilvl="7" w:tplc="04090019" w:tentative="1">
      <w:start w:val="1"/>
      <w:numFmt w:val="lowerLetter"/>
      <w:lvlText w:val="%8."/>
      <w:lvlJc w:val="left"/>
      <w:pPr>
        <w:ind w:left="5878" w:hanging="360"/>
      </w:pPr>
    </w:lvl>
    <w:lvl w:ilvl="8" w:tplc="0409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23" w15:restartNumberingAfterBreak="0">
    <w:nsid w:val="59735A15"/>
    <w:multiLevelType w:val="hybridMultilevel"/>
    <w:tmpl w:val="3C54D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1B7BA3"/>
    <w:multiLevelType w:val="hybridMultilevel"/>
    <w:tmpl w:val="27346D9C"/>
    <w:lvl w:ilvl="0" w:tplc="92DA4B2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A77A00"/>
    <w:multiLevelType w:val="hybridMultilevel"/>
    <w:tmpl w:val="1ACC46DC"/>
    <w:lvl w:ilvl="0" w:tplc="C936C2B6">
      <w:start w:val="1"/>
      <w:numFmt w:val="decimal"/>
      <w:lvlText w:val="%1."/>
      <w:lvlJc w:val="left"/>
      <w:pPr>
        <w:ind w:left="1588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2308" w:hanging="360"/>
      </w:pPr>
    </w:lvl>
    <w:lvl w:ilvl="2" w:tplc="0409001B">
      <w:start w:val="1"/>
      <w:numFmt w:val="lowerRoman"/>
      <w:lvlText w:val="%3."/>
      <w:lvlJc w:val="right"/>
      <w:pPr>
        <w:ind w:left="3028" w:hanging="180"/>
      </w:pPr>
    </w:lvl>
    <w:lvl w:ilvl="3" w:tplc="0409000F">
      <w:start w:val="1"/>
      <w:numFmt w:val="decimal"/>
      <w:lvlText w:val="%4."/>
      <w:lvlJc w:val="left"/>
      <w:pPr>
        <w:ind w:left="3748" w:hanging="360"/>
      </w:pPr>
    </w:lvl>
    <w:lvl w:ilvl="4" w:tplc="04090019">
      <w:start w:val="1"/>
      <w:numFmt w:val="lowerLetter"/>
      <w:lvlText w:val="%5."/>
      <w:lvlJc w:val="left"/>
      <w:pPr>
        <w:ind w:left="4468" w:hanging="360"/>
      </w:pPr>
    </w:lvl>
    <w:lvl w:ilvl="5" w:tplc="0409001B">
      <w:start w:val="1"/>
      <w:numFmt w:val="lowerRoman"/>
      <w:lvlText w:val="%6."/>
      <w:lvlJc w:val="right"/>
      <w:pPr>
        <w:ind w:left="5188" w:hanging="180"/>
      </w:pPr>
    </w:lvl>
    <w:lvl w:ilvl="6" w:tplc="0409000F">
      <w:start w:val="1"/>
      <w:numFmt w:val="decimal"/>
      <w:lvlText w:val="%7."/>
      <w:lvlJc w:val="left"/>
      <w:pPr>
        <w:ind w:left="5908" w:hanging="360"/>
      </w:pPr>
    </w:lvl>
    <w:lvl w:ilvl="7" w:tplc="04090019">
      <w:start w:val="1"/>
      <w:numFmt w:val="lowerLetter"/>
      <w:lvlText w:val="%8."/>
      <w:lvlJc w:val="left"/>
      <w:pPr>
        <w:ind w:left="6628" w:hanging="360"/>
      </w:pPr>
    </w:lvl>
    <w:lvl w:ilvl="8" w:tplc="0409001B">
      <w:start w:val="1"/>
      <w:numFmt w:val="lowerRoman"/>
      <w:lvlText w:val="%9."/>
      <w:lvlJc w:val="right"/>
      <w:pPr>
        <w:ind w:left="7348" w:hanging="180"/>
      </w:pPr>
    </w:lvl>
  </w:abstractNum>
  <w:abstractNum w:abstractNumId="26" w15:restartNumberingAfterBreak="0">
    <w:nsid w:val="743C7648"/>
    <w:multiLevelType w:val="hybridMultilevel"/>
    <w:tmpl w:val="5BCE7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9E0A08"/>
    <w:multiLevelType w:val="hybridMultilevel"/>
    <w:tmpl w:val="C33C8370"/>
    <w:lvl w:ilvl="0" w:tplc="E5687E88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8" w15:restartNumberingAfterBreak="0">
    <w:nsid w:val="773575AE"/>
    <w:multiLevelType w:val="hybridMultilevel"/>
    <w:tmpl w:val="FEAA61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AE9C165E">
      <w:start w:val="1"/>
      <w:numFmt w:val="arabicAlpha"/>
      <w:lvlText w:val="%2."/>
      <w:lvlJc w:val="left"/>
      <w:pPr>
        <w:ind w:left="1080" w:hanging="360"/>
      </w:pPr>
      <w:rPr>
        <w:rFonts w:asciiTheme="minorHAnsi" w:eastAsiaTheme="minorHAnsi" w:hAnsiTheme="minorHAnsi" w:cs="AL-Mohanad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723A84E4">
      <w:numFmt w:val="bullet"/>
      <w:lvlText w:val="-"/>
      <w:lvlJc w:val="left"/>
      <w:pPr>
        <w:ind w:left="2520" w:hanging="360"/>
      </w:pPr>
      <w:rPr>
        <w:rFonts w:asciiTheme="minorHAnsi" w:eastAsiaTheme="minorHAnsi" w:hAnsiTheme="minorHAnsi" w:cs="AL-Mohanad" w:hint="default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918" w:hanging="360"/>
      </w:pPr>
    </w:lvl>
    <w:lvl w:ilvl="7" w:tplc="04090019">
      <w:start w:val="1"/>
      <w:numFmt w:val="lowerLetter"/>
      <w:lvlText w:val="%8."/>
      <w:lvlJc w:val="left"/>
      <w:pPr>
        <w:ind w:left="277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B984593"/>
    <w:multiLevelType w:val="hybridMultilevel"/>
    <w:tmpl w:val="B45A706C"/>
    <w:lvl w:ilvl="0" w:tplc="04090013">
      <w:start w:val="1"/>
      <w:numFmt w:val="arabicAlpha"/>
      <w:lvlText w:val="%1-"/>
      <w:lvlJc w:val="center"/>
      <w:pPr>
        <w:ind w:left="723" w:hanging="360"/>
      </w:p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0" w15:restartNumberingAfterBreak="0">
    <w:nsid w:val="7CB90B07"/>
    <w:multiLevelType w:val="hybridMultilevel"/>
    <w:tmpl w:val="99A84290"/>
    <w:lvl w:ilvl="0" w:tplc="04090015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DA30117A">
      <w:start w:val="1"/>
      <w:numFmt w:val="arabicAbjad"/>
      <w:lvlText w:val="%2."/>
      <w:lvlJc w:val="left"/>
      <w:pPr>
        <w:ind w:left="862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94187E"/>
    <w:multiLevelType w:val="hybridMultilevel"/>
    <w:tmpl w:val="4AD2A9A8"/>
    <w:lvl w:ilvl="0" w:tplc="0090152E">
      <w:start w:val="1"/>
      <w:numFmt w:val="decimal"/>
      <w:lvlText w:val="%1."/>
      <w:lvlJc w:val="left"/>
      <w:pPr>
        <w:ind w:left="1080" w:hanging="720"/>
      </w:pPr>
      <w:rPr>
        <w:rFonts w:cs="AL-Mohanad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27"/>
  </w:num>
  <w:num w:numId="4">
    <w:abstractNumId w:val="20"/>
  </w:num>
  <w:num w:numId="5">
    <w:abstractNumId w:val="15"/>
  </w:num>
  <w:num w:numId="6">
    <w:abstractNumId w:val="14"/>
  </w:num>
  <w:num w:numId="7">
    <w:abstractNumId w:val="5"/>
  </w:num>
  <w:num w:numId="8">
    <w:abstractNumId w:val="12"/>
  </w:num>
  <w:num w:numId="9">
    <w:abstractNumId w:val="26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3"/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</w:num>
  <w:num w:numId="16">
    <w:abstractNumId w:val="6"/>
  </w:num>
  <w:num w:numId="17">
    <w:abstractNumId w:val="3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8"/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4"/>
  </w:num>
  <w:num w:numId="26">
    <w:abstractNumId w:val="17"/>
  </w:num>
  <w:num w:numId="27">
    <w:abstractNumId w:val="29"/>
  </w:num>
  <w:num w:numId="28">
    <w:abstractNumId w:val="21"/>
  </w:num>
  <w:num w:numId="29">
    <w:abstractNumId w:val="30"/>
  </w:num>
  <w:num w:numId="30">
    <w:abstractNumId w:val="18"/>
  </w:num>
  <w:num w:numId="31">
    <w:abstractNumId w:val="23"/>
  </w:num>
  <w:num w:numId="32">
    <w:abstractNumId w:val="0"/>
  </w:num>
  <w:num w:numId="33">
    <w:abstractNumId w:val="2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61E7"/>
    <w:rsid w:val="000014CD"/>
    <w:rsid w:val="0000534B"/>
    <w:rsid w:val="00006FF1"/>
    <w:rsid w:val="00013B4D"/>
    <w:rsid w:val="000178A5"/>
    <w:rsid w:val="00030803"/>
    <w:rsid w:val="00031D0C"/>
    <w:rsid w:val="00041B60"/>
    <w:rsid w:val="000514DF"/>
    <w:rsid w:val="00051D29"/>
    <w:rsid w:val="00055096"/>
    <w:rsid w:val="00066D6D"/>
    <w:rsid w:val="00076E23"/>
    <w:rsid w:val="000778F8"/>
    <w:rsid w:val="00082CFB"/>
    <w:rsid w:val="00083452"/>
    <w:rsid w:val="00087E77"/>
    <w:rsid w:val="00093846"/>
    <w:rsid w:val="0009435F"/>
    <w:rsid w:val="000B0123"/>
    <w:rsid w:val="000B032A"/>
    <w:rsid w:val="000B4785"/>
    <w:rsid w:val="000C0861"/>
    <w:rsid w:val="000C73FB"/>
    <w:rsid w:val="000D014E"/>
    <w:rsid w:val="000D136A"/>
    <w:rsid w:val="000E6328"/>
    <w:rsid w:val="000E76FC"/>
    <w:rsid w:val="001111D2"/>
    <w:rsid w:val="001316A7"/>
    <w:rsid w:val="001626E4"/>
    <w:rsid w:val="00164281"/>
    <w:rsid w:val="001722F7"/>
    <w:rsid w:val="00180DCB"/>
    <w:rsid w:val="00184748"/>
    <w:rsid w:val="001907F9"/>
    <w:rsid w:val="001A353B"/>
    <w:rsid w:val="001A7ED7"/>
    <w:rsid w:val="001B460A"/>
    <w:rsid w:val="001C0FE7"/>
    <w:rsid w:val="001D648B"/>
    <w:rsid w:val="001D7255"/>
    <w:rsid w:val="001E0AAA"/>
    <w:rsid w:val="001E571A"/>
    <w:rsid w:val="001E5990"/>
    <w:rsid w:val="001E6A6D"/>
    <w:rsid w:val="00212894"/>
    <w:rsid w:val="00213074"/>
    <w:rsid w:val="0022122C"/>
    <w:rsid w:val="00224648"/>
    <w:rsid w:val="002309EA"/>
    <w:rsid w:val="00233DA3"/>
    <w:rsid w:val="00234146"/>
    <w:rsid w:val="0023560C"/>
    <w:rsid w:val="002410C3"/>
    <w:rsid w:val="00241E30"/>
    <w:rsid w:val="00242BD5"/>
    <w:rsid w:val="00244EE8"/>
    <w:rsid w:val="00260437"/>
    <w:rsid w:val="00262443"/>
    <w:rsid w:val="00281127"/>
    <w:rsid w:val="002819B5"/>
    <w:rsid w:val="002A2A27"/>
    <w:rsid w:val="002B78F8"/>
    <w:rsid w:val="002D6665"/>
    <w:rsid w:val="002F18A4"/>
    <w:rsid w:val="002F4D38"/>
    <w:rsid w:val="003014C4"/>
    <w:rsid w:val="00303AD6"/>
    <w:rsid w:val="003043BC"/>
    <w:rsid w:val="00305298"/>
    <w:rsid w:val="0032076B"/>
    <w:rsid w:val="00325958"/>
    <w:rsid w:val="003318B5"/>
    <w:rsid w:val="00333F14"/>
    <w:rsid w:val="003378DC"/>
    <w:rsid w:val="00341DF9"/>
    <w:rsid w:val="00342F42"/>
    <w:rsid w:val="00344E25"/>
    <w:rsid w:val="0034655E"/>
    <w:rsid w:val="00356DCC"/>
    <w:rsid w:val="003610BF"/>
    <w:rsid w:val="00372C3B"/>
    <w:rsid w:val="00393B2C"/>
    <w:rsid w:val="00395822"/>
    <w:rsid w:val="003A22CA"/>
    <w:rsid w:val="003A3425"/>
    <w:rsid w:val="003C1E12"/>
    <w:rsid w:val="003C38AF"/>
    <w:rsid w:val="003C7DFC"/>
    <w:rsid w:val="003D286A"/>
    <w:rsid w:val="003D5C4C"/>
    <w:rsid w:val="003E4170"/>
    <w:rsid w:val="003E4AA6"/>
    <w:rsid w:val="00402CFA"/>
    <w:rsid w:val="004144EB"/>
    <w:rsid w:val="00427A98"/>
    <w:rsid w:val="00443B84"/>
    <w:rsid w:val="00447B29"/>
    <w:rsid w:val="00467312"/>
    <w:rsid w:val="004715B4"/>
    <w:rsid w:val="004816F6"/>
    <w:rsid w:val="00483B61"/>
    <w:rsid w:val="004A7D31"/>
    <w:rsid w:val="004B3BE7"/>
    <w:rsid w:val="004B4972"/>
    <w:rsid w:val="004B4C59"/>
    <w:rsid w:val="004C1F09"/>
    <w:rsid w:val="004C36C8"/>
    <w:rsid w:val="004C735B"/>
    <w:rsid w:val="004C7A33"/>
    <w:rsid w:val="004D5501"/>
    <w:rsid w:val="004F1FC2"/>
    <w:rsid w:val="004F3E4D"/>
    <w:rsid w:val="004F78ED"/>
    <w:rsid w:val="00500268"/>
    <w:rsid w:val="0050040C"/>
    <w:rsid w:val="005122BA"/>
    <w:rsid w:val="005155B7"/>
    <w:rsid w:val="0052586B"/>
    <w:rsid w:val="005318CD"/>
    <w:rsid w:val="005328F8"/>
    <w:rsid w:val="005345A3"/>
    <w:rsid w:val="00544643"/>
    <w:rsid w:val="005448BA"/>
    <w:rsid w:val="005505AA"/>
    <w:rsid w:val="005561E7"/>
    <w:rsid w:val="00557469"/>
    <w:rsid w:val="005607E8"/>
    <w:rsid w:val="00560C7D"/>
    <w:rsid w:val="00561204"/>
    <w:rsid w:val="00574220"/>
    <w:rsid w:val="00574EA1"/>
    <w:rsid w:val="00576D44"/>
    <w:rsid w:val="00584D02"/>
    <w:rsid w:val="00595EF3"/>
    <w:rsid w:val="005A1507"/>
    <w:rsid w:val="005C2C96"/>
    <w:rsid w:val="005C330B"/>
    <w:rsid w:val="005C52D6"/>
    <w:rsid w:val="005D2A13"/>
    <w:rsid w:val="005D4357"/>
    <w:rsid w:val="005E15C9"/>
    <w:rsid w:val="005E1869"/>
    <w:rsid w:val="005E4D3D"/>
    <w:rsid w:val="005E52CA"/>
    <w:rsid w:val="005F1EF0"/>
    <w:rsid w:val="00602D52"/>
    <w:rsid w:val="00642C7C"/>
    <w:rsid w:val="006509CB"/>
    <w:rsid w:val="00664810"/>
    <w:rsid w:val="00665753"/>
    <w:rsid w:val="0067371E"/>
    <w:rsid w:val="006875F3"/>
    <w:rsid w:val="006A7D34"/>
    <w:rsid w:val="006C63CB"/>
    <w:rsid w:val="006D364C"/>
    <w:rsid w:val="006E0006"/>
    <w:rsid w:val="006E2CC5"/>
    <w:rsid w:val="006E5B6A"/>
    <w:rsid w:val="00707A9A"/>
    <w:rsid w:val="007167A1"/>
    <w:rsid w:val="0071756F"/>
    <w:rsid w:val="0073154A"/>
    <w:rsid w:val="00731BD5"/>
    <w:rsid w:val="00741039"/>
    <w:rsid w:val="007466CE"/>
    <w:rsid w:val="007549BB"/>
    <w:rsid w:val="0075692E"/>
    <w:rsid w:val="00761064"/>
    <w:rsid w:val="00766845"/>
    <w:rsid w:val="00772A68"/>
    <w:rsid w:val="00781441"/>
    <w:rsid w:val="00783D57"/>
    <w:rsid w:val="00790C6D"/>
    <w:rsid w:val="00793CB4"/>
    <w:rsid w:val="00795C0B"/>
    <w:rsid w:val="007A59FC"/>
    <w:rsid w:val="007C11CF"/>
    <w:rsid w:val="007C31E8"/>
    <w:rsid w:val="007D068F"/>
    <w:rsid w:val="007D75D8"/>
    <w:rsid w:val="007E2C80"/>
    <w:rsid w:val="007E6B10"/>
    <w:rsid w:val="007F1871"/>
    <w:rsid w:val="007F44FB"/>
    <w:rsid w:val="007F5E76"/>
    <w:rsid w:val="00806825"/>
    <w:rsid w:val="00807DB9"/>
    <w:rsid w:val="00821E6E"/>
    <w:rsid w:val="0084259D"/>
    <w:rsid w:val="00851957"/>
    <w:rsid w:val="00852E85"/>
    <w:rsid w:val="00856FA5"/>
    <w:rsid w:val="008640F4"/>
    <w:rsid w:val="00870DDB"/>
    <w:rsid w:val="008750F0"/>
    <w:rsid w:val="008867CE"/>
    <w:rsid w:val="008B2D8C"/>
    <w:rsid w:val="008B72C9"/>
    <w:rsid w:val="008C09FB"/>
    <w:rsid w:val="008D430B"/>
    <w:rsid w:val="008D4F9D"/>
    <w:rsid w:val="008D6B14"/>
    <w:rsid w:val="008E1258"/>
    <w:rsid w:val="008E192B"/>
    <w:rsid w:val="008F0992"/>
    <w:rsid w:val="00915C13"/>
    <w:rsid w:val="009258E7"/>
    <w:rsid w:val="0092608A"/>
    <w:rsid w:val="0093205C"/>
    <w:rsid w:val="00936DD1"/>
    <w:rsid w:val="0094390E"/>
    <w:rsid w:val="00961CB3"/>
    <w:rsid w:val="0096741B"/>
    <w:rsid w:val="00967A82"/>
    <w:rsid w:val="00971FF5"/>
    <w:rsid w:val="009861D7"/>
    <w:rsid w:val="00987E7F"/>
    <w:rsid w:val="00993AC3"/>
    <w:rsid w:val="009C3059"/>
    <w:rsid w:val="009C35AF"/>
    <w:rsid w:val="009D36BA"/>
    <w:rsid w:val="009D6165"/>
    <w:rsid w:val="00A15BA9"/>
    <w:rsid w:val="00A20A6E"/>
    <w:rsid w:val="00A31216"/>
    <w:rsid w:val="00A332FB"/>
    <w:rsid w:val="00A35336"/>
    <w:rsid w:val="00A358F0"/>
    <w:rsid w:val="00A35DBD"/>
    <w:rsid w:val="00A41E3D"/>
    <w:rsid w:val="00A66249"/>
    <w:rsid w:val="00A7484C"/>
    <w:rsid w:val="00A83760"/>
    <w:rsid w:val="00A916BB"/>
    <w:rsid w:val="00A92E43"/>
    <w:rsid w:val="00A94E46"/>
    <w:rsid w:val="00A964DF"/>
    <w:rsid w:val="00AA3640"/>
    <w:rsid w:val="00AA7145"/>
    <w:rsid w:val="00AB089B"/>
    <w:rsid w:val="00AD1DDC"/>
    <w:rsid w:val="00AD7E50"/>
    <w:rsid w:val="00AE0D40"/>
    <w:rsid w:val="00B13A17"/>
    <w:rsid w:val="00B24D7E"/>
    <w:rsid w:val="00B25270"/>
    <w:rsid w:val="00B31108"/>
    <w:rsid w:val="00B36672"/>
    <w:rsid w:val="00B400A4"/>
    <w:rsid w:val="00B42D60"/>
    <w:rsid w:val="00B52448"/>
    <w:rsid w:val="00B61DE6"/>
    <w:rsid w:val="00B7208A"/>
    <w:rsid w:val="00B77FC3"/>
    <w:rsid w:val="00B80810"/>
    <w:rsid w:val="00BA075F"/>
    <w:rsid w:val="00BB7F52"/>
    <w:rsid w:val="00BC38C8"/>
    <w:rsid w:val="00BE1247"/>
    <w:rsid w:val="00BE1443"/>
    <w:rsid w:val="00BE7738"/>
    <w:rsid w:val="00C0226C"/>
    <w:rsid w:val="00C04BBF"/>
    <w:rsid w:val="00C11F26"/>
    <w:rsid w:val="00C13FD0"/>
    <w:rsid w:val="00C304BC"/>
    <w:rsid w:val="00C3792F"/>
    <w:rsid w:val="00C42339"/>
    <w:rsid w:val="00C423F0"/>
    <w:rsid w:val="00C568EB"/>
    <w:rsid w:val="00C5740F"/>
    <w:rsid w:val="00C57AB0"/>
    <w:rsid w:val="00C616FF"/>
    <w:rsid w:val="00C76410"/>
    <w:rsid w:val="00C837C3"/>
    <w:rsid w:val="00C93205"/>
    <w:rsid w:val="00CA2FAA"/>
    <w:rsid w:val="00CC0F38"/>
    <w:rsid w:val="00CC62E1"/>
    <w:rsid w:val="00CC6C05"/>
    <w:rsid w:val="00CD482F"/>
    <w:rsid w:val="00CD51DF"/>
    <w:rsid w:val="00CD5B9D"/>
    <w:rsid w:val="00CD6F94"/>
    <w:rsid w:val="00CF0CFB"/>
    <w:rsid w:val="00CF7F35"/>
    <w:rsid w:val="00D02DFB"/>
    <w:rsid w:val="00D31378"/>
    <w:rsid w:val="00D432CC"/>
    <w:rsid w:val="00D46592"/>
    <w:rsid w:val="00D73F38"/>
    <w:rsid w:val="00D769B8"/>
    <w:rsid w:val="00D854F3"/>
    <w:rsid w:val="00D861F2"/>
    <w:rsid w:val="00D862BF"/>
    <w:rsid w:val="00D97573"/>
    <w:rsid w:val="00DA2761"/>
    <w:rsid w:val="00DA4723"/>
    <w:rsid w:val="00DA5E18"/>
    <w:rsid w:val="00DB25A4"/>
    <w:rsid w:val="00DC37A6"/>
    <w:rsid w:val="00DE0CA4"/>
    <w:rsid w:val="00DE2632"/>
    <w:rsid w:val="00DE5CC3"/>
    <w:rsid w:val="00DF18BD"/>
    <w:rsid w:val="00DF423A"/>
    <w:rsid w:val="00E21E5F"/>
    <w:rsid w:val="00E2200B"/>
    <w:rsid w:val="00E22238"/>
    <w:rsid w:val="00E22530"/>
    <w:rsid w:val="00E31C8A"/>
    <w:rsid w:val="00E46A63"/>
    <w:rsid w:val="00E5269C"/>
    <w:rsid w:val="00E60C51"/>
    <w:rsid w:val="00E64D04"/>
    <w:rsid w:val="00E6535D"/>
    <w:rsid w:val="00E76E78"/>
    <w:rsid w:val="00E90CA4"/>
    <w:rsid w:val="00EA28FD"/>
    <w:rsid w:val="00EB127E"/>
    <w:rsid w:val="00EB1563"/>
    <w:rsid w:val="00EC1FA9"/>
    <w:rsid w:val="00EC666F"/>
    <w:rsid w:val="00ED2C5D"/>
    <w:rsid w:val="00ED5C50"/>
    <w:rsid w:val="00ED71ED"/>
    <w:rsid w:val="00EE12A2"/>
    <w:rsid w:val="00EE44C0"/>
    <w:rsid w:val="00EF1476"/>
    <w:rsid w:val="00EF27A0"/>
    <w:rsid w:val="00F10F4A"/>
    <w:rsid w:val="00F12093"/>
    <w:rsid w:val="00F14516"/>
    <w:rsid w:val="00F20551"/>
    <w:rsid w:val="00F22E91"/>
    <w:rsid w:val="00F24264"/>
    <w:rsid w:val="00F25241"/>
    <w:rsid w:val="00F35ACD"/>
    <w:rsid w:val="00F40368"/>
    <w:rsid w:val="00F425E6"/>
    <w:rsid w:val="00F45CCC"/>
    <w:rsid w:val="00F46476"/>
    <w:rsid w:val="00F62C1E"/>
    <w:rsid w:val="00F7238B"/>
    <w:rsid w:val="00F744B1"/>
    <w:rsid w:val="00F75D5B"/>
    <w:rsid w:val="00F86549"/>
    <w:rsid w:val="00F91832"/>
    <w:rsid w:val="00F95F69"/>
    <w:rsid w:val="00F9742B"/>
    <w:rsid w:val="00FA232C"/>
    <w:rsid w:val="00FB1CE7"/>
    <w:rsid w:val="00FB3831"/>
    <w:rsid w:val="00FC13BA"/>
    <w:rsid w:val="00FC59A8"/>
    <w:rsid w:val="00FC6C49"/>
    <w:rsid w:val="00FC73A8"/>
    <w:rsid w:val="00FD1AC9"/>
    <w:rsid w:val="00FD3814"/>
    <w:rsid w:val="00FE6A7A"/>
    <w:rsid w:val="00FF476C"/>
    <w:rsid w:val="00FF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."/>
  <w:listSeparator w:val=";"/>
  <w14:docId w14:val="36EBEA81"/>
  <w15:docId w15:val="{645F7F8B-5F3F-4DBA-9F35-E6833BF2A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iPriority="0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iPriority="0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4EE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61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5561E7"/>
  </w:style>
  <w:style w:type="paragraph" w:styleId="a4">
    <w:name w:val="footer"/>
    <w:basedOn w:val="a"/>
    <w:link w:val="Char0"/>
    <w:uiPriority w:val="99"/>
    <w:unhideWhenUsed/>
    <w:rsid w:val="005561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5561E7"/>
  </w:style>
  <w:style w:type="paragraph" w:styleId="a5">
    <w:name w:val="List Paragraph"/>
    <w:basedOn w:val="a"/>
    <w:uiPriority w:val="34"/>
    <w:qFormat/>
    <w:rsid w:val="001E571A"/>
    <w:pPr>
      <w:spacing w:after="160" w:line="259" w:lineRule="auto"/>
      <w:ind w:left="720"/>
      <w:contextualSpacing/>
    </w:pPr>
    <w:rPr>
      <w:rFonts w:ascii="Calibri" w:eastAsia="Calibri" w:hAnsi="Calibri" w:cs="Arial"/>
    </w:rPr>
  </w:style>
  <w:style w:type="table" w:styleId="2">
    <w:name w:val="Table Columns 2"/>
    <w:basedOn w:val="a1"/>
    <w:rsid w:val="001E571A"/>
    <w:pPr>
      <w:bidi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">
    <w:name w:val="Table List 4"/>
    <w:basedOn w:val="a1"/>
    <w:rsid w:val="005345A3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a6">
    <w:name w:val="Table Grid"/>
    <w:basedOn w:val="a1"/>
    <w:uiPriority w:val="59"/>
    <w:rsid w:val="00781441"/>
    <w:pPr>
      <w:spacing w:after="0" w:line="240" w:lineRule="auto"/>
    </w:pPr>
    <w:rPr>
      <w:rFonts w:ascii="Times New Roman" w:eastAsia="Times New Roman" w:hAnsi="Times New Roman" w:cs="AL-Mohanad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شبكة جدول3"/>
    <w:basedOn w:val="a1"/>
    <w:next w:val="a6"/>
    <w:uiPriority w:val="59"/>
    <w:rsid w:val="00781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781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781441"/>
    <w:rPr>
      <w:rFonts w:ascii="Tahoma" w:hAnsi="Tahoma" w:cs="Tahoma"/>
      <w:sz w:val="16"/>
      <w:szCs w:val="16"/>
    </w:rPr>
  </w:style>
  <w:style w:type="table" w:customStyle="1" w:styleId="1">
    <w:name w:val="شبكة جدول1"/>
    <w:basedOn w:val="a1"/>
    <w:next w:val="a6"/>
    <w:uiPriority w:val="59"/>
    <w:rsid w:val="00602D5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شبكة جدول2"/>
    <w:basedOn w:val="a1"/>
    <w:next w:val="a6"/>
    <w:uiPriority w:val="59"/>
    <w:rsid w:val="0023414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شبكة جدول4"/>
    <w:basedOn w:val="a1"/>
    <w:next w:val="a6"/>
    <w:uiPriority w:val="59"/>
    <w:rsid w:val="00987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a"/>
    <w:rsid w:val="00A35336"/>
    <w:pPr>
      <w:bidi w:val="0"/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5">
    <w:name w:val="شبكة جدول5"/>
    <w:basedOn w:val="a1"/>
    <w:next w:val="a6"/>
    <w:uiPriority w:val="59"/>
    <w:rsid w:val="005F1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شبكة جدول11"/>
    <w:basedOn w:val="a1"/>
    <w:uiPriority w:val="59"/>
    <w:rsid w:val="00AB089B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شبكة جدول12"/>
    <w:basedOn w:val="a1"/>
    <w:uiPriority w:val="59"/>
    <w:rsid w:val="00041B60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شبكة جدول13"/>
    <w:basedOn w:val="a1"/>
    <w:uiPriority w:val="59"/>
    <w:rsid w:val="003E4170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شبكة جدول6"/>
    <w:basedOn w:val="a1"/>
    <w:next w:val="a6"/>
    <w:uiPriority w:val="59"/>
    <w:rsid w:val="00DF423A"/>
    <w:pPr>
      <w:spacing w:after="0" w:line="240" w:lineRule="auto"/>
    </w:pPr>
    <w:rPr>
      <w:rFonts w:ascii="Times New Roman" w:eastAsia="Times New Roman" w:hAnsi="Times New Roman" w:cs="AL-Mohanad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شبكة جدول14"/>
    <w:basedOn w:val="a1"/>
    <w:uiPriority w:val="59"/>
    <w:rsid w:val="00DF423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شبكة جدول31"/>
    <w:basedOn w:val="a1"/>
    <w:next w:val="a6"/>
    <w:uiPriority w:val="59"/>
    <w:rsid w:val="0009435F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45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F5EE2A24EAB79649A3DD8D46AC8466AC" ma:contentTypeVersion="" ma:contentTypeDescription="إنشاء مستند جديد." ma:contentTypeScope="" ma:versionID="8df85ee2c94a2da3357fa9d525e81d9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b09fe4ad6c7fe30596d28bceeba6ad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55A4D9-1481-4121-B41F-D2CC761941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DE0737-3601-40E0-B034-882913349068}"/>
</file>

<file path=customXml/itemProps3.xml><?xml version="1.0" encoding="utf-8"?>
<ds:datastoreItem xmlns:ds="http://schemas.openxmlformats.org/officeDocument/2006/customXml" ds:itemID="{A261E5D0-4C2B-438C-99FA-BAA44C17AC51}"/>
</file>

<file path=customXml/itemProps4.xml><?xml version="1.0" encoding="utf-8"?>
<ds:datastoreItem xmlns:ds="http://schemas.openxmlformats.org/officeDocument/2006/customXml" ds:itemID="{A0A647B7-8E40-4049-8FA4-6076A75814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Ebtisam Abd. Al Obeidi</dc:creator>
  <cp:lastModifiedBy>Tahani I. Albader</cp:lastModifiedBy>
  <cp:revision>99</cp:revision>
  <cp:lastPrinted>2023-07-19T06:16:00Z</cp:lastPrinted>
  <dcterms:created xsi:type="dcterms:W3CDTF">2019-10-27T05:58:00Z</dcterms:created>
  <dcterms:modified xsi:type="dcterms:W3CDTF">2025-04-08T10:38:00Z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0x010100F5EE2A24EAB79649A3DD8D46AC8466AC</vt:lpwstr>
  </property>
</Properties>
</file>